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1c35" w14:textId="8581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Казталовскому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мая 2023 года № 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Казталовскому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№5-3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Казталовскому району на 2023-2024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Казталовскому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карты с обозначениями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составленные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Казталовского районе имеются 16 сельских округов, 48 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Казталовского района 1 860 581 га, из них пастбищные земли – 871 165,3 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1037668,4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245060 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назначения–5006,3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13414,2 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–584154,1 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-14; -35°С, в июле - +24; +38°С. Средний размер осадков составляет - 30 мм, а годовой - 214 мм.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 видов. Самые распространенные из них зерновые и астроцветные травы.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40-50 см.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15 ветеринарных пункт и 16 скотомогильников.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Казталовском районе насчитывается крупного рогатого скота 44180 голов, мелкого рогатого скота 137149 голов, 8114 голов лошадей, 69 голов верблюдов.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в некоторых сельских округах наблюдается нехватка 286459,3 га пастбищных земель в том числе Казталовском сельском округе – 3224,6 га, Бостандыкском сельском округе 9039,9 га, Теренкульском сельском округе 20507,2 га, Караобинском сельском округе 20027,9 га, Кушанкульском сельском округе 16687,0 га, Бирикском сельском округе – 2381,9 га, Болашакском сельском округе 19736,1 га, Кайындинском сельском округе 3580,9 га, Жалпакталском сельском округе 17654,1 га, Жанажолском сельском округе – 6729,8 га, Акпатерском сельском округе 14433,5 га, Карасуском сельском округе 75993,5 га, Караузенском сельском округе 18819,2 га, Талдкудыкском сельском округе – 10013,3 га, Талдыапанском сельском округе 8065,2 га, Коктерекском сельском округе 39565,2 га.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Казталовского района. В целях обеспечения потребности населения в пастбищных угодьях для выпаса сельскохозяйственных животных зарезервировано 163362,0 га свободной земли района.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купания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8453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778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778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Брикский сельский округ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7564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778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7056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778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778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778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6"/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0"/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4"/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Кушанкульский сельский округ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8"/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Талдыапанский сельский округ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2"/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Талдыкудыкский сельский округ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6"/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778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00"/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778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04"/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778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08"/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12"/>
    <w:bookmarkStart w:name="z1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Брикский сельский округ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16"/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6929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20"/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24"/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28"/>
    <w:bookmarkStart w:name="z1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32"/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36"/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40"/>
    <w:bookmarkStart w:name="z1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44"/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48"/>
    <w:bookmarkStart w:name="z1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Кушанкульский сельский округ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52"/>
    <w:bookmarkStart w:name="z1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Талдыапанский сельский округ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56"/>
    <w:bookmarkStart w:name="z19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Талдыкудукский сельский округ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обозначениями внешних и внутренних границ и площадей пастбищ, в том числе сезонных, объектов пастбищной инфраструктуры</w:t>
      </w:r>
    </w:p>
    <w:bookmarkEnd w:id="160"/>
    <w:bookmarkStart w:name="z20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4"/>
    <w:bookmarkStart w:name="z20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8"/>
    <w:bookmarkStart w:name="z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2"/>
    <w:bookmarkStart w:name="z21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6"/>
    <w:bookmarkStart w:name="z22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Брикский сельский округ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80"/>
    <w:bookmarkStart w:name="z22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66929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84"/>
    <w:bookmarkStart w:name="z2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88"/>
    <w:bookmarkStart w:name="z23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92"/>
    <w:bookmarkStart w:name="z24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193"/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96"/>
    <w:bookmarkStart w:name="z24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00"/>
    <w:bookmarkStart w:name="z25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2023-2024 годы </w:t>
            </w:r>
          </w:p>
        </w:tc>
      </w:tr>
    </w:tbl>
    <w:bookmarkStart w:name="z25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04"/>
    <w:bookmarkStart w:name="z25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205"/>
    <w:bookmarkStart w:name="z2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08"/>
    <w:bookmarkStart w:name="z26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12"/>
    <w:bookmarkStart w:name="z26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Кушанкульский сельский округ</w:t>
      </w:r>
    </w:p>
    <w:bookmarkEnd w:id="213"/>
    <w:bookmarkStart w:name="z2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16"/>
    <w:bookmarkStart w:name="z27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Талдыапанский сельский округ</w:t>
      </w:r>
    </w:p>
    <w:bookmarkEnd w:id="217"/>
    <w:bookmarkStart w:name="z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20"/>
    <w:bookmarkStart w:name="z27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Талдыкудукский сельский округ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24"/>
    <w:bookmarkStart w:name="z28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28"/>
    <w:bookmarkStart w:name="z28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2"/>
    <w:bookmarkStart w:name="z29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Брикский сельский округ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0612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6"/>
    <w:bookmarkStart w:name="z29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237"/>
    <w:bookmarkStart w:name="z2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0"/>
    <w:bookmarkStart w:name="z30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241"/>
    <w:bookmarkStart w:name="z3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0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4"/>
    <w:bookmarkStart w:name="z30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245"/>
    <w:bookmarkStart w:name="z30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66929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0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8"/>
    <w:bookmarkStart w:name="z31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249"/>
    <w:bookmarkStart w:name="z3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1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1"/>
    <w:bookmarkStart w:name="z31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252"/>
    <w:bookmarkStart w:name="z31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1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5"/>
    <w:bookmarkStart w:name="z31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256"/>
    <w:bookmarkStart w:name="z3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2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9"/>
    <w:bookmarkStart w:name="z32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260"/>
    <w:bookmarkStart w:name="z32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2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3"/>
    <w:bookmarkStart w:name="z32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264"/>
    <w:bookmarkStart w:name="z33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3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7"/>
    <w:bookmarkStart w:name="z33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3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1"/>
    <w:bookmarkStart w:name="z33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272"/>
    <w:bookmarkStart w:name="z3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4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5"/>
    <w:bookmarkStart w:name="z34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Кушанкульский сельский округ</w:t>
      </w:r>
    </w:p>
    <w:bookmarkEnd w:id="276"/>
    <w:bookmarkStart w:name="z34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4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9"/>
    <w:bookmarkStart w:name="z34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Талдыапанский сельский округ</w:t>
      </w:r>
    </w:p>
    <w:bookmarkEnd w:id="280"/>
    <w:bookmarkStart w:name="z35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5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83"/>
    <w:bookmarkStart w:name="z35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Талдыкудукский сельский округ</w:t>
      </w:r>
    </w:p>
    <w:bookmarkEnd w:id="284"/>
    <w:bookmarkStart w:name="z3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5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87"/>
    <w:bookmarkStart w:name="z35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288"/>
    <w:bookmarkStart w:name="z36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91"/>
    <w:bookmarkStart w:name="z36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292"/>
    <w:bookmarkStart w:name="z36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95"/>
    <w:bookmarkStart w:name="z36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Брикский сельский округ</w:t>
      </w:r>
    </w:p>
    <w:bookmarkEnd w:id="296"/>
    <w:bookmarkStart w:name="z3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7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99"/>
    <w:bookmarkStart w:name="z37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7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03"/>
    <w:bookmarkStart w:name="z37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304"/>
    <w:bookmarkStart w:name="z38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8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07"/>
    <w:bookmarkStart w:name="z38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308"/>
    <w:bookmarkStart w:name="z38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66929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8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11"/>
    <w:bookmarkStart w:name="z38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312"/>
    <w:bookmarkStart w:name="z3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9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15"/>
    <w:bookmarkStart w:name="z39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316"/>
    <w:bookmarkStart w:name="z3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9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19"/>
    <w:bookmarkStart w:name="z39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320"/>
    <w:bookmarkStart w:name="z40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0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23"/>
    <w:bookmarkStart w:name="z40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324"/>
    <w:bookmarkStart w:name="z40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0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27"/>
    <w:bookmarkStart w:name="z40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328"/>
    <w:bookmarkStart w:name="z4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1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31"/>
    <w:bookmarkStart w:name="z41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1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35"/>
    <w:bookmarkStart w:name="z41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336"/>
    <w:bookmarkStart w:name="z42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39"/>
    <w:bookmarkStart w:name="z42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Кушанкульский сельский округ</w:t>
      </w:r>
    </w:p>
    <w:bookmarkEnd w:id="340"/>
    <w:bookmarkStart w:name="z42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2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43"/>
    <w:bookmarkStart w:name="z42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Талдыапанский сельский округ</w:t>
      </w:r>
    </w:p>
    <w:bookmarkEnd w:id="344"/>
    <w:bookmarkStart w:name="z4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3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46"/>
    <w:bookmarkStart w:name="z43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Талдыкудукский сельский округ</w:t>
      </w:r>
    </w:p>
    <w:bookmarkEnd w:id="347"/>
    <w:bookmarkStart w:name="z4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3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50"/>
    <w:bookmarkStart w:name="z43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351"/>
    <w:bookmarkStart w:name="z43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4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54"/>
    <w:bookmarkStart w:name="z44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355"/>
    <w:bookmarkStart w:name="z44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4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358"/>
    <w:bookmarkStart w:name="z44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Брикский сельский округ</w:t>
      </w:r>
    </w:p>
    <w:bookmarkEnd w:id="359"/>
    <w:bookmarkStart w:name="z4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5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62"/>
    <w:bookmarkStart w:name="z45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363"/>
    <w:bookmarkStart w:name="z45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5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66"/>
    <w:bookmarkStart w:name="z45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367"/>
    <w:bookmarkStart w:name="z45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6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70"/>
    <w:bookmarkStart w:name="z463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371"/>
    <w:bookmarkStart w:name="z46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6692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6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74"/>
    <w:bookmarkStart w:name="z46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375"/>
    <w:bookmarkStart w:name="z46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78"/>
    <w:bookmarkStart w:name="z47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379"/>
    <w:bookmarkStart w:name="z47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82"/>
    <w:bookmarkStart w:name="z47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383"/>
    <w:bookmarkStart w:name="z47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86"/>
    <w:bookmarkStart w:name="z48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387"/>
    <w:bookmarkStart w:name="z48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90"/>
    <w:bookmarkStart w:name="z488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391"/>
    <w:bookmarkStart w:name="z48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9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94"/>
    <w:bookmarkStart w:name="z49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395"/>
    <w:bookmarkStart w:name="z49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9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98"/>
    <w:bookmarkStart w:name="z49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399"/>
    <w:bookmarkStart w:name="z49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0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02"/>
    <w:bookmarkStart w:name="z50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Кушанкульский сельский округ</w:t>
      </w:r>
    </w:p>
    <w:bookmarkEnd w:id="403"/>
    <w:bookmarkStart w:name="z5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0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06"/>
    <w:bookmarkStart w:name="z50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Талдыапанский сельский округ</w:t>
      </w:r>
    </w:p>
    <w:bookmarkEnd w:id="407"/>
    <w:bookmarkStart w:name="z5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1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10"/>
    <w:bookmarkStart w:name="z51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Талдыкудыкский сельский округ</w:t>
      </w:r>
    </w:p>
    <w:bookmarkEnd w:id="411"/>
    <w:bookmarkStart w:name="z51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1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14"/>
    <w:bookmarkStart w:name="z51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415"/>
    <w:bookmarkStart w:name="z5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5778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