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09df1" w14:textId="c709d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Казталовского районного маслихата от 21 декабря 2022 года №26-2 "О районном бюджете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24 апреля 2023 года № 2-4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Казталовский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"О районном бюджете на 2023-2025 годы" от 21 декабря 2022 года №26-2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5 667 053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2 214 358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28 722 тысячи тенге;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9 553 тысячи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3 414 420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5 823 269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154 527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233 382 тысячи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78 855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-310 743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310 743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232 875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78 855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156 723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изложить в новой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из областного бюджета в общей сумме – 1 962 018 тысяч тенге: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187 824 тысячи тенге;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гарантированный социальный пакет – 23 892 тысячи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Протезно-ортопедические, сурдотехнические, тифлотехнические средства, специальные средства передвижения (кресло-коляски) – 6 138 тысяч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норм обеспечения инвалидов обязательными гигиеническими средствами, обеспечение катетерами одноразового использования детей инвалидов с диагнозом Spina bifida – 9 444 тысячи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оказание услуг специалиста жестового языка – 841 тысяча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санаторно-курортное лечение – 9 674 тысячи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субсидирование затрат работодателя на создание специальных рабочих мест для трудоустройства инвалидов – 1 035 тысяч тенге;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платы, молодежная практика –218 940 тысяч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общественные работы – 115 920 тысяч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предоставление государственных грантов на реализацию новых бизнес-идей – 75 900 тысяч тенге; 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первое рабочее место и серебрянный возраст – 49 059 тысяч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 для лиц с инвалидностью – 434 тысячи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квалификаций – 148 тысяч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краткосрочное профессиональное обучение по востребованным на рынке труда квалификациям и навыкам – 9 063 тысячи тенге;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 контракт поколений – 1 153 тысячи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жилищных сертификатов – 3 000 тысячи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комплексного блочного модуля в селе Сатыбалды – 48 897 тысяч тенге;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комплексного блочного модуля в селе Оразгали – 48 897 тысяч тенге;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комплексного блочного модуля в селе Аккурай – 48 897 тысяч тенге;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сетей газоснабжения социальных объектов в селах Комекши, Коктерек, Оразгали и Жулдыз – 288 212 тысяч тенге;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сетей газоснабжения социальных объектов селах Талдыкудык, Кишиталдыкудык и Бейстерек – 131 075 тысяч тенге;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Средний ремонт подъездной автомобильной дороги районного значения к селу Жанатан общей протяженностью 0-10 километра – 502 280 тысяч тенге;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проектно-сметной документаций на капитальный ремонт автомобильной дороги районного значения "Беспишен-Кушанколь-Караоба" 15-45 километра – 15 648 тысяч тенге;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проектно-сметной документаций на капитальный ремонт автомобильной дороги районного значения "Беспишен-Кушанколь-Караоба" 45-76 километра – 15 647тысяч тенге; 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техническое водоснабжение села Караоба от реки Малая река Казталовского района – 150 000 тысяч тенге.";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</w:t>
      </w:r>
    </w:p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Установить на 2023 год размеры субвенций, передаваемых из районного бюджета в нижестоящие бюджеты, в общей сумме 681 348 тысяч тенге, в том числе: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Казталовский сельский округ – 69 227 тысяч тенге;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Брикский сельский округ – 37 107 тысяч тенге;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Бостандыкский сельский округ – 42 983 тысячи тенге;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Теренкольский сельский округ – 38 791 тысяча тенге;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Кушанкульский сельский округ – 36 672 тысячи тенге;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Караобинский сельский округ – 40 497 тысяч тенге;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Кайындинский сельский округ – 33 649 тысяч тенге;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Болашакский сельский округ – 40 647 тысяч тенге;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Жалпакталский сельский округ – 71 192 тысячи тенге;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Караузенский сельский округ – 42 382 тысячи тенге;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Жанажолский сельский округ – 37 189 тысяч тенге;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Акпатерский сельский округ – 34 854 тысячи тенге;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Коктерекский сельский округ – 43 702 тысячи тенге;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Қарасуский сельский округ – 39 850 тысяч тенге;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Талдыкудукский сельский округ – 37 888 тысяч тенге;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Талдыапанский сельский округ – 34 718 тысяч тенге.".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7-1 следующего содержания: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Учесть, что в районном бюджете на 2023 год предусмотрены целевые текущие трансферты бюджетам сельских округов выделяемые за счет средств районного бюджета в общей сумме 71 511 тысяча тенге: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бюджетам сельских округов осуществляется на основании постановления акимата Казталовского района.".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2023 года №2-4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2022 года № 26-2</w:t>
            </w:r>
          </w:p>
        </w:tc>
      </w:tr>
    </w:tbl>
    <w:bookmarkStart w:name="z77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2023 год</w:t>
      </w:r>
    </w:p>
    <w:bookmarkEnd w:id="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5667053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 и Фонд поддержки инфраструктуры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5823269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государственных органов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квалификаций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мер по оказанию социальной 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-310743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государвственные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