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beb1a" w14:textId="e4beb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на 2023 год по району Бәйтерек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16 августа 2023 года № 6-25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под №20284),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на 2023 год в сумме 25,0 теңге за 1 квадратный метр в месяц.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