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5854" w14:textId="5ce5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№24-16 "О бюджете Раздольненского сельского округа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16 августа 2023 года № 6-16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№24-16 "О бюджете Раздольненского сельского округа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Раздольненского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37 800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4 171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33 629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39 412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- 1 612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1 612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1 612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6-16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Раздольненского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39 412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34 984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34 984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34 984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34 384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