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e204" w14:textId="3f0e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Бәйтерек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2-28. Утратило силу решением маслихата района Бәйтерек Западно-Казахстанской области от 25 сентября 2024 года № 17-7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25.09.2024 </w:t>
      </w:r>
      <w:r>
        <w:rPr>
          <w:rFonts w:ascii="Times New Roman"/>
          <w:b w:val="false"/>
          <w:i w:val="false"/>
          <w:color w:val="ff0000"/>
          <w:sz w:val="28"/>
        </w:rPr>
        <w:t>№ 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Бәйтерек на 2023 - 2024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району Бәйтерек на 2023 -2024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Бәйтерек на 2023-2024 годы (далее - План)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района Бәйтерек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(приложение 6);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(приложение 7-1.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распределению пастбищ для размещения маточного (дойного) поголовья КРС по району Бәйтерек (к приложению 8).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–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температура воздуха в январе – -20°С, в июле +24°С.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размер осадков составляет 30 мм, а годовой 214 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в основном ковыль,овсяница, полынь, типчак, кермек.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чернозҰмные и тҰмно-каштановые, встречаются солонцы и солончаковые комплексы.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самым крупным рекам в районе относится река Чаган, Деркул, Емболат, Крутая, Быковка.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 имеется на территории Кушумского сельского округа.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июля 2022 года в районе Бәйтерек насчитывается крупного рогатого скота (КРС) – 45 663 голов, из них маточного поголовья –21 561 голов, мелкого рогатого скота (МРС) – 65040 голов, лошадей – 7 422 голов, 3 голов верблюдов и 887 257 птиц.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Приказа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Приказа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–8,5 гектар, овцы и козы –1,7 гектар, лошади –10,2 гектар, верблюды – 11,9 гектар.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 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Эколого-географи- ческий  район 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 пастбищ (преобла- 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 валовая  урожай- ность  пастбищ валовая/ кормовая единица,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 животных, на восстановленных и деградированных угодьях, 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 под-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 под-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 под- 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 зоне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Красно-ковыльно-овсецово-разнотра 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 - территориальному делению в районе Бәйтерек имеются 22 сельских округов, 68сельских населенных пунктов.    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Бәйтерек в разрезе категорий (га)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округов(га)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сельских 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 и специаль- 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Дала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 округ Белес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Жалың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Махамбет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Раздольненсикий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Бидай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 Сұлу 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Белес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00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Дарьинского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Достық района Бәйтерекв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Егіндібұлақ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Атамекен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Бәйтерек на 2023-2024 годы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Зеленовского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Бейбітшілік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 Бәйтерек на 2023-2024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Кушумского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Макаровского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Махамбет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Мичуринского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Переметнинского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Раздольненского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Рубежинского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Сұлу көл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Трекинского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Құрманғазы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Чировского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Шалғай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Щаповского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Янайкинского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Январцевского сельского округа района Бәйтерек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Белес района Бәйтерек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277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1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Дарьинского сельского округа района Бәйтерек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1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Достық района Бәйтерек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Егіндібұлақ района Бәйтерек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Атамекен района Бәйтерек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Зеленовского сельского округа района Бәйтерек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Бейбітшілік района Бәйтерек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Кушумского сельского округа района Бәйтерек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Макаровского сельского округа района Бәйтерек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Махамбет района Бәйтерек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Мичуринского сельского округа района Бәйтерек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Переметнинского сельского округа района Бәйтерек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6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Раздольненского сельского округа района Бәйтерек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6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Рубежинского сельского округа района Бәйтерек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6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Сұлу көл района Бәйтерек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7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Трекинского сельского округа района Бәйтерек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7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Құрманғазы района Бәйтерек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8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Чировского сельского округа района Бәйтерек</w:t>
      </w:r>
    </w:p>
    <w:bookmarkEnd w:id="118"/>
    <w:bookmarkStart w:name="z1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сельского округа Шалғай района Бәйтерек</w:t>
      </w:r>
    </w:p>
    <w:bookmarkEnd w:id="120"/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8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Щаповского сельского округа района Бәйтерек</w:t>
      </w:r>
    </w:p>
    <w:bookmarkEnd w:id="122"/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9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Янайкинского сельского округа района Бәйтерек</w:t>
      </w:r>
    </w:p>
    <w:bookmarkEnd w:id="124"/>
    <w:bookmarkStart w:name="z1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19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Январцевского сельского округа района Бәйтерек</w:t>
      </w:r>
    </w:p>
    <w:bookmarkEnd w:id="126"/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Белес района Бәйтерек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0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Дарьинского сельского округа района Бәйтерек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0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Достық района Бәйтерек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1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Егіндібұлақ района Бәйтерек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1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Атамекен района Бәйтерек</w:t>
      </w:r>
    </w:p>
    <w:bookmarkEnd w:id="138"/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1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Зеленовского сельского округа района Бәйтерек</w:t>
      </w:r>
    </w:p>
    <w:bookmarkEnd w:id="141"/>
    <w:bookmarkStart w:name="z2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2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Бейбітшілік района Бәйтерек</w:t>
      </w:r>
    </w:p>
    <w:bookmarkEnd w:id="144"/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2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Кушумского сельского округа района Бәйтерек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3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Макаровского сельского округа района Бәйтерек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3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Махамбет района Бәйтерек</w:t>
      </w:r>
    </w:p>
    <w:bookmarkEnd w:id="153"/>
    <w:bookmarkStart w:name="z2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3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Мичуринского сельского округа района Бәйтерек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4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Переметнинского сельского округа района Бәйтерек</w:t>
      </w:r>
    </w:p>
    <w:bookmarkEnd w:id="158"/>
    <w:bookmarkStart w:name="z24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4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Раздольненского сельского округа района Бәйтерек</w:t>
      </w:r>
    </w:p>
    <w:bookmarkEnd w:id="161"/>
    <w:bookmarkStart w:name="z24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4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Рубежинского сельского округа района Бәйтерек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5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Сұлу көл района Бәйтерек</w:t>
      </w:r>
    </w:p>
    <w:bookmarkEnd w:id="167"/>
    <w:bookmarkStart w:name="z2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5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Трекинского сельского округа района Бәйтерек</w:t>
      </w:r>
    </w:p>
    <w:bookmarkEnd w:id="170"/>
    <w:bookmarkStart w:name="z2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6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Құрманғазы района Бәйтерек</w:t>
      </w:r>
    </w:p>
    <w:bookmarkEnd w:id="172"/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6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Чировского сельского округа района Бәйтерек</w:t>
      </w:r>
    </w:p>
    <w:bookmarkEnd w:id="175"/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6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Шалғай района Бәйтерек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7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Щаповского сельского округа района Бәйтерек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7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Янайкинского сельского округа района Бәйтерек</w:t>
      </w:r>
    </w:p>
    <w:bookmarkEnd w:id="184"/>
    <w:bookmarkStart w:name="z2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8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Январцевского сельского округа района Бәйтерек</w:t>
      </w:r>
    </w:p>
    <w:bookmarkEnd w:id="187"/>
    <w:bookmarkStart w:name="z2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Белес района Бәйтерек</w:t>
      </w:r>
    </w:p>
    <w:bookmarkEnd w:id="190"/>
    <w:bookmarkStart w:name="z2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277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8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Дарьинского сельского округа района Бәйтерек</w:t>
      </w:r>
    </w:p>
    <w:bookmarkEnd w:id="192"/>
    <w:bookmarkStart w:name="z2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9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Достық района Бәйтерек</w:t>
      </w:r>
    </w:p>
    <w:bookmarkEnd w:id="194"/>
    <w:bookmarkStart w:name="z2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9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Егіндібұлақ района Бәйтерек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9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Атамекен района Бәйтерек</w:t>
      </w:r>
    </w:p>
    <w:bookmarkEnd w:id="198"/>
    <w:bookmarkStart w:name="z2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29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Зеленовского сельского округа района Бәйтерек</w:t>
      </w:r>
    </w:p>
    <w:bookmarkEnd w:id="200"/>
    <w:bookmarkStart w:name="z3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0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Бейбітшілік района Бәйтерек</w:t>
      </w:r>
    </w:p>
    <w:bookmarkEnd w:id="202"/>
    <w:bookmarkStart w:name="z30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0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Кушумского сельского округа района Бәйтерек</w:t>
      </w:r>
    </w:p>
    <w:bookmarkEnd w:id="204"/>
    <w:bookmarkStart w:name="z3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0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Макаровского сельского округа района Бәйтерек</w:t>
      </w:r>
    </w:p>
    <w:bookmarkEnd w:id="206"/>
    <w:bookmarkStart w:name="z3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6581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1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Махамбет района Бәйтерек</w:t>
      </w:r>
    </w:p>
    <w:bookmarkEnd w:id="208"/>
    <w:bookmarkStart w:name="z3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1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Мичуринского сельского округа района Бәйтерек</w:t>
      </w:r>
    </w:p>
    <w:bookmarkEnd w:id="210"/>
    <w:bookmarkStart w:name="z3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1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Переметнинского сельского округа района Бәйтерек</w:t>
      </w:r>
    </w:p>
    <w:bookmarkEnd w:id="212"/>
    <w:bookmarkStart w:name="z3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Раздольненского сельского округа района Бәйтерек</w:t>
      </w:r>
    </w:p>
    <w:bookmarkEnd w:id="214"/>
    <w:bookmarkStart w:name="z3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5057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Рубежинского сельского округа района Бәйтерек</w:t>
      </w:r>
    </w:p>
    <w:bookmarkEnd w:id="216"/>
    <w:bookmarkStart w:name="z3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2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Сұлу көл района Бәйтерек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Трекинского сельского округа района Бәйтерек</w:t>
      </w:r>
    </w:p>
    <w:bookmarkEnd w:id="220"/>
    <w:bookmarkStart w:name="z3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3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Құрманғазы района Бәйтерек</w:t>
      </w:r>
    </w:p>
    <w:bookmarkEnd w:id="222"/>
    <w:bookmarkStart w:name="z3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3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Чировского сельского округа района Бәйтерек</w:t>
      </w:r>
    </w:p>
    <w:bookmarkEnd w:id="224"/>
    <w:bookmarkStart w:name="z3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3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Шалғай района Бәйтерек</w:t>
      </w:r>
    </w:p>
    <w:bookmarkEnd w:id="226"/>
    <w:bookmarkStart w:name="z3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Щаповского сельского округа района Бәйтерек</w:t>
      </w:r>
    </w:p>
    <w:bookmarkEnd w:id="228"/>
    <w:bookmarkStart w:name="z3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4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Янайкинского сельского округа района Бәйтерек</w:t>
      </w:r>
    </w:p>
    <w:bookmarkEnd w:id="230"/>
    <w:bookmarkStart w:name="z3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4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Январцевского сельского округа района Бәйтерек</w:t>
      </w:r>
    </w:p>
    <w:bookmarkEnd w:id="232"/>
    <w:bookmarkStart w:name="z3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5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Белес района Бәйтерек</w:t>
      </w:r>
    </w:p>
    <w:bookmarkEnd w:id="234"/>
    <w:bookmarkStart w:name="z3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543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5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Дарьинском сельском округе района Бәйтерек</w:t>
      </w:r>
    </w:p>
    <w:bookmarkEnd w:id="236"/>
    <w:bookmarkStart w:name="z3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Достык района Бәйтерек</w:t>
      </w:r>
    </w:p>
    <w:bookmarkEnd w:id="238"/>
    <w:bookmarkStart w:name="z3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5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Егіндібұлақ района Бәйтерек</w:t>
      </w:r>
    </w:p>
    <w:bookmarkEnd w:id="240"/>
    <w:bookmarkStart w:name="z3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Железновском сельском округе района Бәйтерек</w:t>
      </w:r>
    </w:p>
    <w:bookmarkEnd w:id="242"/>
    <w:bookmarkStart w:name="z3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6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Зеленовском сельском округе района Бәйтерек</w:t>
      </w:r>
    </w:p>
    <w:bookmarkEnd w:id="244"/>
    <w:bookmarkStart w:name="z3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6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Бейбітшілік района Бәйтерек</w:t>
      </w:r>
    </w:p>
    <w:bookmarkEnd w:id="246"/>
    <w:bookmarkStart w:name="z3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7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Кушумском сельском округе района Бәйтерек</w:t>
      </w:r>
    </w:p>
    <w:bookmarkEnd w:id="248"/>
    <w:bookmarkStart w:name="z3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Макаровском сельском округе района Бәйтерек</w:t>
      </w:r>
    </w:p>
    <w:bookmarkEnd w:id="250"/>
    <w:bookmarkStart w:name="z3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7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Махамбет района Бәйтерек</w:t>
      </w:r>
    </w:p>
    <w:bookmarkEnd w:id="252"/>
    <w:bookmarkStart w:name="z3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8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Мичуринском сельском округе района Бәйтерек</w:t>
      </w:r>
    </w:p>
    <w:bookmarkEnd w:id="254"/>
    <w:bookmarkStart w:name="z3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8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Переметнинском сельском округе района Бәйтерек</w:t>
      </w:r>
    </w:p>
    <w:bookmarkEnd w:id="256"/>
    <w:bookmarkStart w:name="z3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Раздольненском сельском округе района Бәйтерек</w:t>
      </w:r>
    </w:p>
    <w:bookmarkEnd w:id="258"/>
    <w:bookmarkStart w:name="z3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454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Рубежинском сельском округе района Бәйтерек</w:t>
      </w:r>
    </w:p>
    <w:bookmarkEnd w:id="260"/>
    <w:bookmarkStart w:name="z3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9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округеСұлу көл района Бәйтерек</w:t>
      </w:r>
    </w:p>
    <w:bookmarkEnd w:id="262"/>
    <w:bookmarkStart w:name="z3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9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Трекинском сельском округе района Бәйтерек</w:t>
      </w:r>
    </w:p>
    <w:bookmarkEnd w:id="264"/>
    <w:bookmarkStart w:name="z3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39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Құрманғазырайона Бәйтерек</w:t>
      </w:r>
    </w:p>
    <w:bookmarkEnd w:id="266"/>
    <w:bookmarkStart w:name="z3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0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Чировском сельском округе района Бәйтерек</w:t>
      </w:r>
    </w:p>
    <w:bookmarkEnd w:id="268"/>
    <w:bookmarkStart w:name="z4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0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Шалғай района Бәйтерек</w:t>
      </w:r>
    </w:p>
    <w:bookmarkEnd w:id="270"/>
    <w:bookmarkStart w:name="z4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0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Щаповском сельском округе района Бәйтерек</w:t>
      </w:r>
    </w:p>
    <w:bookmarkEnd w:id="272"/>
    <w:bookmarkStart w:name="z4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1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Янайкинском сельском округе района Бәйтерек</w:t>
      </w:r>
    </w:p>
    <w:bookmarkEnd w:id="274"/>
    <w:bookmarkStart w:name="z4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Январцевском сельском округе района Бәйтерек</w:t>
      </w:r>
    </w:p>
    <w:bookmarkEnd w:id="276"/>
    <w:bookmarkStart w:name="z4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 – 2024 годы</w:t>
            </w:r>
          </w:p>
        </w:tc>
      </w:tr>
    </w:tbl>
    <w:bookmarkStart w:name="z41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bookmarkStart w:name="z4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засушливых на красно-ковыльно-овсецово-разнотравныхстепях – составляет 180-200 дней.</w:t>
      </w:r>
    </w:p>
    <w:bookmarkEnd w:id="279"/>
    <w:bookmarkStart w:name="z4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эрозии.Основными пользователями пастбищ на территории района Бәйтерек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280"/>
    <w:bookmarkStart w:name="z4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 производится непосредственно из водопойных корыт, которыми оснащены артезианские скважины и колодцы.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Белес района Бәйтерек</w:t>
      </w:r>
    </w:p>
    <w:bookmarkEnd w:id="282"/>
    <w:bookmarkStart w:name="z4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2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Дарьинского сельского округа района Бәйтерек</w:t>
      </w:r>
    </w:p>
    <w:bookmarkEnd w:id="284"/>
    <w:bookmarkStart w:name="z4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2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Достық района Бәйтерек</w:t>
      </w:r>
    </w:p>
    <w:bookmarkEnd w:id="286"/>
    <w:bookmarkStart w:name="z4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3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Егіндібұлақ района Бәйтерек</w:t>
      </w:r>
    </w:p>
    <w:bookmarkEnd w:id="288"/>
    <w:bookmarkStart w:name="z4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3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Атамекен района Бәйтерек</w:t>
      </w:r>
    </w:p>
    <w:bookmarkEnd w:id="290"/>
    <w:bookmarkStart w:name="z4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3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Зеленовского сельского округа района Бәйтерек</w:t>
      </w:r>
    </w:p>
    <w:bookmarkEnd w:id="292"/>
    <w:bookmarkStart w:name="z4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3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Бейбітшілік района Бәйтерек</w:t>
      </w:r>
    </w:p>
    <w:bookmarkEnd w:id="294"/>
    <w:bookmarkStart w:name="z4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4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Кушумского сельского округа района Бәйтерек</w:t>
      </w:r>
    </w:p>
    <w:bookmarkEnd w:id="296"/>
    <w:bookmarkStart w:name="z4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4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Макаровского сельского округа района Бәйтерек</w:t>
      </w:r>
    </w:p>
    <w:bookmarkEnd w:id="298"/>
    <w:bookmarkStart w:name="z4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4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Махамбет района Бәйтерек</w:t>
      </w:r>
    </w:p>
    <w:bookmarkEnd w:id="300"/>
    <w:bookmarkStart w:name="z4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5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Мичуринского сельского округа района Бәйтерек</w:t>
      </w:r>
    </w:p>
    <w:bookmarkEnd w:id="302"/>
    <w:bookmarkStart w:name="z4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5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Переметнинского сельского округа района Бәйтерек</w:t>
      </w:r>
    </w:p>
    <w:bookmarkEnd w:id="304"/>
    <w:bookmarkStart w:name="z4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5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Раздольненского сельского округа района Бәйтерек</w:t>
      </w:r>
    </w:p>
    <w:bookmarkEnd w:id="306"/>
    <w:bookmarkStart w:name="z4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6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Рубежинского сельского округа района Бәйтерек</w:t>
      </w:r>
    </w:p>
    <w:bookmarkEnd w:id="308"/>
    <w:bookmarkStart w:name="z4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68834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Сұлу көл района Бәйтерек</w:t>
      </w:r>
    </w:p>
    <w:bookmarkEnd w:id="310"/>
    <w:bookmarkStart w:name="z4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6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Трекинского сельского округа района Бәйтерек</w:t>
      </w:r>
    </w:p>
    <w:bookmarkEnd w:id="312"/>
    <w:bookmarkStart w:name="z4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6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Құрманғазы района Бәйтерек</w:t>
      </w:r>
    </w:p>
    <w:bookmarkEnd w:id="314"/>
    <w:bookmarkStart w:name="z4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772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7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Чировского сельского округа района Бәйтерек</w:t>
      </w:r>
    </w:p>
    <w:bookmarkEnd w:id="316"/>
    <w:bookmarkStart w:name="z47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670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Шалғай района Бәйтерек</w:t>
      </w:r>
    </w:p>
    <w:bookmarkEnd w:id="318"/>
    <w:bookmarkStart w:name="z4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7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Щаповского сельского округа района Бәйтерек</w:t>
      </w:r>
    </w:p>
    <w:bookmarkEnd w:id="320"/>
    <w:bookmarkStart w:name="z4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8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Янайкинского сельского округа района Бәйтерек</w:t>
      </w:r>
    </w:p>
    <w:bookmarkEnd w:id="322"/>
    <w:bookmarkStart w:name="z4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2023-2024 годы</w:t>
            </w:r>
          </w:p>
        </w:tc>
      </w:tr>
    </w:tbl>
    <w:bookmarkStart w:name="z48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Январцевского сельского округа района Бәйтерек</w:t>
      </w:r>
    </w:p>
    <w:bookmarkEnd w:id="324"/>
    <w:bookmarkStart w:name="z4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5438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2023 – 2024 годы</w:t>
            </w:r>
          </w:p>
        </w:tc>
      </w:tr>
    </w:tbl>
    <w:bookmarkStart w:name="z4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распределению пастбищ для размещения   маточного (дойного) поголовья КРС   по району Бәйтерек в разрезе сельских округов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 угодий,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 дойных  коров 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на 1 гол.(га)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 ность по 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Егіндібұлақ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Егінбұлақ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 Дала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Жалың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селоРаздольное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селоАқ Бидай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селоЧирово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селоБалабаново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пастбищных угодий для дойных коров обеспечивается за счет выкупа для государственных нужд согласно подпункту 4-1) пункта 2 статьи 84, а также резервирование земель согласно пункту 1 статьи 49-2 Земельного кодекса Республики Казахстан.</w:t>
      </w:r>
    </w:p>
    <w:bookmarkEnd w:id="327"/>
    <w:bookmarkStart w:name="z4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  животных в разрезе сельских округов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сельского 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в хозяйствах населения,  в том числе (голов)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пере- счете на услов- ные головы  (гол.)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нагруз- ки паст- бищ на1  усл. голову (га)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 ность Пастбищ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населен- ных пунктов 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Нехват-ка паст-бищ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 на землях запаса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-3718,36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-4047,48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-5317,48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-5106,42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-9090,88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-5201,62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-5024,34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-2030,58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-5276,46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-5866,91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-3927,62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-1758,32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-80209,4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32186,9</w:t>
            </w:r>
          </w:p>
        </w:tc>
      </w:tr>
    </w:tbl>
    <w:bookmarkStart w:name="z4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в разрезе сельских округов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Егіндібұлақ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 Дала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Бидай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Сельскй округ Құрманғазы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bookmarkStart w:name="z50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для обеспечения сельскохозяйственных животных по району Бәйтерек составляет всего 249 929 гектаров.</w:t>
      </w:r>
    </w:p>
    <w:bookmarkEnd w:id="337"/>
    <w:bookmarkStart w:name="z50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району Бәйтерек имеются всего 133 663 га пастбищных угодий. В черте населенного пункта числится 83 879 га пастбищ, в землях запаса имеются 32 186 га пастбищных угодий. </w:t>
      </w:r>
    </w:p>
    <w:bookmarkEnd w:id="338"/>
    <w:bookmarkStart w:name="z50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связи с ростом поголовья скота на личных подворьях ощущается недостаток 80 209,4 га пастбищных угодий.</w:t>
      </w:r>
    </w:p>
    <w:bookmarkEnd w:id="339"/>
    <w:bookmarkStart w:name="z50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 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 Запас кормов с пастбищ используется в пастбищный период, продолжительность которого 180 - 200 дней. Запас кормов с сенокосов используется в стойловый период.</w:t>
      </w:r>
    </w:p>
    <w:bookmarkEnd w:id="340"/>
    <w:bookmarkStart w:name="z50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 – санитарных объектах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 искуственного 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 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 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Переметнинский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Егіндібұлақ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Шалғай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Сельский округ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Құрманғазы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50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действуют 1 ветеринарный пункт, 16 скотомогильников (примитивные), 14 сибирязвенных захоронении.</w:t>
      </w:r>
    </w:p>
    <w:bookmarkEnd w:id="342"/>
    <w:bookmarkStart w:name="z50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запланировать строительство ветеринарно – санитарных объектов для проведения профмероприятия с/х животных в Переметнинском, Зеленовском, Егіндібұлақ, Атамекен, Шалғай, Белес, Щаповском, Кушумском, Янайкинском, Мичуринском, Макаровском, Махамбет, Бейбітшілік, Достық, Трекинском, Рубежинском, Раздольненском, Чировском, Құрманғазы, Сұлу көл и Январцевских сельских округах.</w:t>
      </w:r>
    </w:p>
    <w:bookmarkEnd w:id="343"/>
    <w:bookmarkStart w:name="z50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развитию и реконструкции объектов пастбищной инфраструктуры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 исполнители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предоставлять  отчет  по выполнению  индикативных планов по строительству  колодцев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 10 числу месяца,  следующего за отчетным 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управление  сельского  хозяйства 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 хозяйства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разъяснительные  работы о мерах государственной  поддержки по возмещению  затрат на приобретение техники и  оборудования для обводнения 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 выступления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 хозяйстварайона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список предприятий, оказывающих услуги по бурению  колодцев (скважин) на интернет  ресурсе акимата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 хозяйства района</w:t>
            </w:r>
          </w:p>
        </w:tc>
      </w:tr>
    </w:tbl>
    <w:bookmarkStart w:name="z51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5"/>
    <w:bookmarkStart w:name="z51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bookmarkEnd w:id="346"/>
    <w:bookmarkStart w:name="z51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bookmarkEnd w:id="347"/>
    <w:bookmarkStart w:name="z51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С0 – показатель Цельсия;</w:t>
      </w:r>
    </w:p>
    <w:bookmarkEnd w:id="348"/>
    <w:bookmarkStart w:name="z51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 – гектар;</w:t>
      </w:r>
    </w:p>
    <w:bookmarkEnd w:id="349"/>
    <w:bookmarkStart w:name="z51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 – миллиметр;</w:t>
      </w:r>
    </w:p>
    <w:bookmarkEnd w:id="350"/>
    <w:bookmarkStart w:name="z51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 – сантиметр;</w:t>
      </w:r>
    </w:p>
    <w:bookmarkEnd w:id="351"/>
    <w:bookmarkStart w:name="z51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 – сельский округ.</w:t>
      </w:r>
    </w:p>
    <w:bookmarkEnd w:id="3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header.xml" Type="http://schemas.openxmlformats.org/officeDocument/2006/relationships/header" Id="rId16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