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3f0e204" w14:textId="3f0e204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району Бәйтерек на 2023-2024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маслихата района Бәйтерек Западно-Казахстанской области от 25 апреля 2023 года № 2-28. Утратило силу решением маслихата района Бәйтерек Западно-Казахстанской области от 25 сентября 2024 года № 17-7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Утратило силу решением маслихата района Бәйтерек Западно-Казахстанской области от 25.09.2024 </w:t>
      </w:r>
      <w:r>
        <w:rPr>
          <w:rFonts w:ascii="Times New Roman"/>
          <w:b w:val="false"/>
          <w:i w:val="false"/>
          <w:color w:val="ff0000"/>
          <w:sz w:val="28"/>
        </w:rPr>
        <w:t>№ 17-7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bookmarkStart w:name="z3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"О местном государственном управлении и самоуправлении в Республике Казахстан" и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"О пастбищах" маслихат района Бәйтерек РЕШИЛ:</w:t>
      </w:r>
    </w:p>
    <w:bookmarkEnd w:id="0"/>
    <w:bookmarkStart w:name="z4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по району Бәйтерек на 2023 - 2024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5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со дня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Председатель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Н.Хайруллин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решению маслихата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от 25 апреля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2-28</w:t>
            </w:r>
          </w:p>
        </w:tc>
      </w:tr>
    </w:tbl>
    <w:bookmarkStart w:name="z8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 по району Бәйтерек на 2023 -2024 годы</w:t>
      </w:r>
    </w:p>
    <w:bookmarkEnd w:id="3"/>
    <w:bookmarkStart w:name="z9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по району Бәйтерек на 2023-2024 годы (далее - План) разработан в соответствии с Законами Республики Казахстан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4"/>
    <w:bookmarkStart w:name="z10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5"/>
    <w:bookmarkStart w:name="z11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6"/>
    <w:bookmarkStart w:name="z12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района Бәйтерек в разрезе категорий земель, собственников земельных участков и землепользователей на основании правоустанавливающих документов (приложение 1);</w:t>
      </w:r>
    </w:p>
    <w:bookmarkEnd w:id="7"/>
    <w:bookmarkStart w:name="z13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(приложение 2);</w:t>
      </w:r>
    </w:p>
    <w:bookmarkEnd w:id="8"/>
    <w:bookmarkStart w:name="z14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(приложение 3);</w:t>
      </w:r>
    </w:p>
    <w:bookmarkEnd w:id="9"/>
    <w:bookmarkStart w:name="z15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 (приложение 4);</w:t>
      </w:r>
    </w:p>
    <w:bookmarkEnd w:id="10"/>
    <w:bookmarkStart w:name="z16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(приложение 5);</w:t>
      </w:r>
    </w:p>
    <w:bookmarkEnd w:id="11"/>
    <w:bookmarkStart w:name="z17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 (приложение 6);</w:t>
      </w:r>
    </w:p>
    <w:bookmarkEnd w:id="12"/>
    <w:bookmarkStart w:name="z18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(приложение 7);</w:t>
      </w:r>
    </w:p>
    <w:bookmarkEnd w:id="13"/>
    <w:bookmarkStart w:name="z19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(приложение 7-1.</w:t>
      </w:r>
    </w:p>
    <w:bookmarkEnd w:id="14"/>
    <w:bookmarkStart w:name="z20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сведения по распределению пастбищ для размещения маточного (дойного) поголовья КРС по району Бәйтерек (к приложению 8).</w:t>
      </w:r>
    </w:p>
    <w:bookmarkEnd w:id="15"/>
    <w:bookmarkStart w:name="z21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данных о численности поголовья сельскохозяйственных животных с указанием их владельцев – пастбищепользователей, физических и (или) юридических лиц,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пастбищах.</w:t>
      </w:r>
    </w:p>
    <w:bookmarkEnd w:id="16"/>
    <w:bookmarkStart w:name="z22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Сведений о сервитутах для прогона скота и иных данных, предоставленных государственными органами, физическими и (или) юридическими лицами.</w:t>
      </w:r>
    </w:p>
    <w:bookmarkEnd w:id="17"/>
    <w:bookmarkStart w:name="z23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района резко континентальный, зима холодная, лето жаркое.</w:t>
      </w:r>
    </w:p>
    <w:bookmarkEnd w:id="18"/>
    <w:bookmarkStart w:name="z24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Среднегодовая температура воздуха в январе – -20°С, в июле +24°С. </w:t>
      </w:r>
    </w:p>
    <w:bookmarkEnd w:id="19"/>
    <w:bookmarkStart w:name="z25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Средний размер осадков составляет 30 мм, а годовой 214 мм.</w:t>
      </w:r>
    </w:p>
    <w:bookmarkEnd w:id="20"/>
    <w:bookmarkStart w:name="z26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Растительный покров в основном ковыль,овсяница, полынь, типчак, кермек.</w:t>
      </w:r>
    </w:p>
    <w:bookmarkEnd w:id="21"/>
    <w:bookmarkStart w:name="z27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чернозҰмные и тҰмно-каштановые, встречаются солонцы и солончаковые комплексы. Отличительной особенностью водного режима является резко выраженное весеннее половодье, начинающееся обычно в начале апреля.</w:t>
      </w:r>
    </w:p>
    <w:bookmarkEnd w:id="22"/>
    <w:bookmarkStart w:name="z28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самым крупным рекам в районе относится река Чаган, Деркул, Емболат, Крутая, Быковка.</w:t>
      </w:r>
    </w:p>
    <w:bookmarkEnd w:id="23"/>
    <w:bookmarkStart w:name="z29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Оросительных или обводнительных канал имеется на территории Кушумского сельского округа.</w:t>
      </w:r>
    </w:p>
    <w:bookmarkEnd w:id="24"/>
    <w:bookmarkStart w:name="z30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 xml:space="preserve">таблицей 10 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приложения 6 к Методике по разработке удельных норм водопотребления и водоотведения, утвержденной приказом Заместителя Премьер-Министра Республики Казахстан Министра сельского хозяйства Республики Казахстан от 30 декабря 2016 года № 545.</w:t>
      </w:r>
    </w:p>
    <w:bookmarkEnd w:id="25"/>
    <w:bookmarkStart w:name="z31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июля 2022 года в районе Бәйтерек насчитывается крупного рогатого скота (КРС) – 45 663 голов, из них маточного поголовья –21 561 голов, мелкого рогатого скота (МРС) – 65040 голов, лошадей – 7 422 голов, 3 голов верблюдов и 887 257 птиц.</w:t>
      </w:r>
    </w:p>
    <w:bookmarkEnd w:id="26"/>
    <w:bookmarkStart w:name="z32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Приказа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пастбищ", Приказа Заместителя Премьер-Министра Республики Казахстан - Министра сельского хозяйства Республики Казахстан от 24 апреля 2017 года № 172 "О внесении изменений в приказ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норматив нагрузки на 1 голову в засушливой степи составляет: крупный рогатый скот –8,5 гектар, овцы и козы –1,7 гектар, лошади –10,2 гектар, верблюды – 11,9 гектар.</w:t>
      </w:r>
    </w:p>
    <w:bookmarkEnd w:id="27"/>
    <w:bookmarkStart w:name="z33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Предельно допустимая норма нагрузки на общую площадь пастбищ</w:t>
      </w:r>
    </w:p>
    <w:bookmarkEnd w:id="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</w:tblGrid>
      <w:tr>
        <w:trPr>
          <w:trHeight w:val="30" w:hRule="atLeast"/>
        </w:trPr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Природ- ная зона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Эколого-географи- ческий  район  (подзона)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 пастбищ (преобла- дающий)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Средняя  валовая  урожай- ность  пастбищ валовая/ кормовая единица, центнер/ гектар по подзонам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площади пастбищ на 1 голову сельскохозяйственных  животных, на восстановленных и деградированных угодьях, 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овцы и козы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типам  пастбищ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 под- зоне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типам  пастбищ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 под- зоне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типам  пастбищ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 под- зоне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типам  пастбищ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под- зоне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Степная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Засушливая  степь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Красно-ковыльно-овсецово-разнотра вные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2,9/1,4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15,6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11,9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18,2</w:t>
            </w:r>
          </w:p>
        </w:tc>
      </w:tr>
    </w:tbl>
    <w:bookmarkStart w:name="z34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администиративно - территориальному делению в районе Бәйтерек имеются 22 сельских округов, 68сельских населенных пунктов.    </w:t>
      </w:r>
    </w:p>
    <w:bookmarkEnd w:id="29"/>
    <w:bookmarkStart w:name="z35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района Бәйтерек в разрезе категорий (га)</w:t>
      </w:r>
    </w:p>
    <w:bookmarkEnd w:id="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Категория земель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территории: из них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742 133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249 929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524 905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133 663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98 090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83 879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промышленности, транспорта, связи и иного несельскохозяйственного назначения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8 558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лесного фонда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35 163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69 187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32 187</w:t>
            </w:r>
          </w:p>
        </w:tc>
      </w:tr>
    </w:tbl>
    <w:bookmarkStart w:name="z36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Землепользование района в разрезе сельских округов(га)</w:t>
      </w:r>
    </w:p>
    <w:bookmarkEnd w:id="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 округа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 территории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Вся посевная площадь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 сельских  населенных пунктов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 сельскохо-зяйственного назначения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  и специаль- ного фонда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Прочие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Переметнинский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Переметное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4474,7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4457,8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Калининское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Болашақ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Забродино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Қаражар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Поливное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5638,9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Зеленовский 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24469,9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2230,3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20786,1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11404,4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Егіндібұлақ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Егіндібұлақ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20250,1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1829,6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8866,7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5758,3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10327,5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1969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Атамекен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Атамекен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15264,7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4136,3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11858,9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Қайнар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12850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Гремячее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7438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Шалғай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Шалғай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17454,6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Тың Дала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Таловая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4522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 округ Белес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Белес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3475,9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Ақжол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8498,6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3023,5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Жаңатан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8022,35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1396,65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Кушумский 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Большой Чаган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25809,5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1806,4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19581,9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4421,2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1799,9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Колесово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Малый Чаган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7766,9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7442,7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10768,6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Өркен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8168,4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1698,4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Ақсу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10412,5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1955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Янайкинский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Скворкино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13639,1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2257,1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9044,75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2337,25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981,4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20037,6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13626,8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4187,8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708,1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Богатск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7798,65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4213,35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839,4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7387,4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2710,1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3333,3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4224,2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3647,1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Макаровский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1801,8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4600,3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2622,4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2847,5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Жалың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4273,2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4290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Махамбет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5670,6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2381,9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9410,1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2088,1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6798,3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Горбуново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Кожевниково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5578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Бейбітшілік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Бейбітшілік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1291,6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Котельниково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11550,9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1133,9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Чапурино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9089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Астафьево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9599,4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Достық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2473,6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387,6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Красный Урал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3750,3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Чувашинское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7684,6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5981,4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Трекинский 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Трекино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1387,9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4754,9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Володарское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4715,1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1481,1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3789,6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Новенькое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3581,8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1249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Дарьинский 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Рубежинский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2087,2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12298,8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6070,1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3872,9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5205,5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Раздольненсикий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13259,6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1278,3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9138,9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2710,6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 Бидай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2942,7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1580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 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8367,7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4585,7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2512,9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4238,7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Балабаново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3421,9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2601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Құрманғазы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Құрманғазы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10792,3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2753,1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 Сұлу көл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Сұлу көл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1339,7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8288,95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3533,85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7509,9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 сельский округ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31694,8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7511,8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14585,3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1808,7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3296,8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7592,9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Красноармейское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15495,9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2710,1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4563,3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Спартак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10742,1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1692,1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5961,4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Чинарево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12072,4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5433,3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5183,7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Кирсаново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7454,1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3902,9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4547,7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8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Белес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2"/>
    <w:bookmarkStart w:name="z39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"/>
    <w:p>
      <w:pPr>
        <w:spacing w:after="0"/>
        <w:ind w:left="0"/>
        <w:jc w:val="both"/>
      </w:pPr>
      <w:r>
        <w:drawing>
          <wp:inline distT="0" distB="0" distL="0" distR="0">
            <wp:extent cx="72009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1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Дарьинского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4"/>
    <w:bookmarkStart w:name="z42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4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Достық района Бәйтерекв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6"/>
    <w:bookmarkStart w:name="z45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"/>
    <w:p>
      <w:pPr>
        <w:spacing w:after="0"/>
        <w:ind w:left="0"/>
        <w:jc w:val="both"/>
      </w:pPr>
      <w:r>
        <w:drawing>
          <wp:inline distT="0" distB="0" distL="0" distR="0">
            <wp:extent cx="7810500" cy="1024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4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7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Егіндібұлақ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8"/>
    <w:bookmarkStart w:name="z48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"/>
    <w:p>
      <w:pPr>
        <w:spacing w:after="0"/>
        <w:ind w:left="0"/>
        <w:jc w:val="both"/>
      </w:pPr>
      <w:r>
        <w:drawing>
          <wp:inline distT="0" distB="0" distL="0" distR="0">
            <wp:extent cx="7810500" cy="939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50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Атамекен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0"/>
    <w:bookmarkStart w:name="z51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7810500" cy="1041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 по району Бәйтерек на 2023-2024 годы</w:t>
            </w:r>
          </w:p>
        </w:tc>
      </w:tr>
    </w:tbl>
    <w:bookmarkStart w:name="z53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Зеленовского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2"/>
    <w:bookmarkStart w:name="z54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1068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56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Бейбітшілік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4"/>
    <w:bookmarkStart w:name="z57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1052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 Бәйтерек на 2023-2024 годы</w:t>
            </w:r>
          </w:p>
        </w:tc>
      </w:tr>
    </w:tbl>
    <w:bookmarkStart w:name="z59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Кушумского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6"/>
    <w:bookmarkStart w:name="z60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1076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62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Макаровского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8"/>
    <w:bookmarkStart w:name="z63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1109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65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Махамбет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0"/>
    <w:bookmarkStart w:name="z66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1089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68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Мичуринского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2"/>
    <w:bookmarkStart w:name="z69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71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Переметнинского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4"/>
    <w:bookmarkStart w:name="z72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1079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9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74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Раздольненского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6"/>
    <w:bookmarkStart w:name="z75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77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Рубежинского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8"/>
    <w:bookmarkStart w:name="z78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"/>
    <w:p>
      <w:pPr>
        <w:spacing w:after="0"/>
        <w:ind w:left="0"/>
        <w:jc w:val="both"/>
      </w:pPr>
      <w:r>
        <w:drawing>
          <wp:inline distT="0" distB="0" distL="0" distR="0">
            <wp:extent cx="7810500" cy="1163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6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80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Сұлу көл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0"/>
    <w:bookmarkStart w:name="z81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"/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83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Трекинского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2"/>
    <w:bookmarkStart w:name="z84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86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Құрманғазы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4"/>
    <w:bookmarkStart w:name="z87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"/>
    <w:p>
      <w:pPr>
        <w:spacing w:after="0"/>
        <w:ind w:left="0"/>
        <w:jc w:val="both"/>
      </w:pPr>
      <w:r>
        <w:drawing>
          <wp:inline distT="0" distB="0" distL="0" distR="0">
            <wp:extent cx="7810500" cy="1118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8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89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Чировского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6"/>
    <w:bookmarkStart w:name="z90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"/>
    <w:p>
      <w:pPr>
        <w:spacing w:after="0"/>
        <w:ind w:left="0"/>
        <w:jc w:val="both"/>
      </w:pPr>
      <w:r>
        <w:drawing>
          <wp:inline distT="0" distB="0" distL="0" distR="0">
            <wp:extent cx="7810500" cy="1043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3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92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Шалғай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8"/>
    <w:bookmarkStart w:name="z93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"/>
    <w:p>
      <w:pPr>
        <w:spacing w:after="0"/>
        <w:ind w:left="0"/>
        <w:jc w:val="both"/>
      </w:pPr>
      <w:r>
        <w:drawing>
          <wp:inline distT="0" distB="0" distL="0" distR="0">
            <wp:extent cx="78105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95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Щаповского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0"/>
    <w:bookmarkStart w:name="z96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"/>
    <w:p>
      <w:pPr>
        <w:spacing w:after="0"/>
        <w:ind w:left="0"/>
        <w:jc w:val="both"/>
      </w:pPr>
      <w:r>
        <w:drawing>
          <wp:inline distT="0" distB="0" distL="0" distR="0">
            <wp:extent cx="7810500" cy="1047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98" w:id="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Янайкинского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2"/>
    <w:bookmarkStart w:name="z99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01" w:id="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Январцевского сельского округа района Бәйтерек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4"/>
    <w:bookmarkStart w:name="z102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"/>
    <w:p>
      <w:pPr>
        <w:spacing w:after="0"/>
        <w:ind w:left="0"/>
        <w:jc w:val="both"/>
      </w:pPr>
      <w:r>
        <w:drawing>
          <wp:inline distT="0" distB="0" distL="0" distR="0">
            <wp:extent cx="7810500" cy="1089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05" w:id="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сельского округа Белес района Бәйтерек</w:t>
      </w:r>
    </w:p>
    <w:bookmarkEnd w:id="76"/>
    <w:bookmarkStart w:name="z106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"/>
    <w:p>
      <w:pPr>
        <w:spacing w:after="0"/>
        <w:ind w:left="0"/>
        <w:jc w:val="both"/>
      </w:pPr>
      <w:r>
        <w:drawing>
          <wp:inline distT="0" distB="0" distL="0" distR="0">
            <wp:extent cx="7277100" cy="590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"/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10" w:id="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Дарьинского сельского округа района Бәйтерек</w:t>
      </w:r>
    </w:p>
    <w:bookmarkEnd w:id="79"/>
    <w:bookmarkStart w:name="z111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14" w:id="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сельского округа Достық района Бәйтерек</w:t>
      </w:r>
    </w:p>
    <w:bookmarkEnd w:id="81"/>
    <w:bookmarkStart w:name="z115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"/>
    <w:p>
      <w:pPr>
        <w:spacing w:after="0"/>
        <w:ind w:left="0"/>
        <w:jc w:val="both"/>
      </w:pPr>
      <w:r>
        <w:drawing>
          <wp:inline distT="0" distB="0" distL="0" distR="0">
            <wp:extent cx="78105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"/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19" w:id="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сельского округа Егіндібұлақ района Бәйтерек</w:t>
      </w:r>
    </w:p>
    <w:bookmarkEnd w:id="84"/>
    <w:bookmarkStart w:name="z120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"/>
    <w:p>
      <w:pPr>
        <w:spacing w:after="0"/>
        <w:ind w:left="0"/>
        <w:jc w:val="both"/>
      </w:pPr>
      <w:r>
        <w:drawing>
          <wp:inline distT="0" distB="0" distL="0" distR="0">
            <wp:extent cx="7810500" cy="716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"/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24" w:id="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сельского округа Атамекен района Бәйтерек</w:t>
      </w:r>
    </w:p>
    <w:bookmarkEnd w:id="87"/>
    <w:bookmarkStart w:name="z125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"/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"/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29" w:id="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Зеленовского сельского округа района Бәйтерек</w:t>
      </w:r>
    </w:p>
    <w:bookmarkEnd w:id="90"/>
    <w:bookmarkStart w:name="z130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"/>
    <w:p>
      <w:pPr>
        <w:spacing w:after="0"/>
        <w:ind w:left="0"/>
        <w:jc w:val="both"/>
      </w:pPr>
      <w:r>
        <w:drawing>
          <wp:inline distT="0" distB="0" distL="0" distR="0">
            <wp:extent cx="78105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"/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34" w:id="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сельского округа Бейбітшілік района Бәйтерек</w:t>
      </w:r>
    </w:p>
    <w:bookmarkEnd w:id="93"/>
    <w:bookmarkStart w:name="z135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"/>
    <w:p>
      <w:pPr>
        <w:spacing w:after="0"/>
        <w:ind w:left="0"/>
        <w:jc w:val="both"/>
      </w:pPr>
      <w:r>
        <w:drawing>
          <wp:inline distT="0" distB="0" distL="0" distR="0">
            <wp:extent cx="7810500" cy="542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2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"/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39" w:id="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Кушумского сельского округа района Бәйтерек</w:t>
      </w:r>
    </w:p>
    <w:bookmarkEnd w:id="96"/>
    <w:bookmarkStart w:name="z140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"/>
    <w:p>
      <w:pPr>
        <w:spacing w:after="0"/>
        <w:ind w:left="0"/>
        <w:jc w:val="both"/>
      </w:pPr>
      <w:r>
        <w:drawing>
          <wp:inline distT="0" distB="0" distL="0" distR="0">
            <wp:extent cx="78105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1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"/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44" w:id="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Макаровского сельского округа района Бәйтерек</w:t>
      </w:r>
    </w:p>
    <w:bookmarkEnd w:id="99"/>
    <w:bookmarkStart w:name="z145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"/>
    <w:p>
      <w:pPr>
        <w:spacing w:after="0"/>
        <w:ind w:left="0"/>
        <w:jc w:val="both"/>
      </w:pPr>
      <w:r>
        <w:drawing>
          <wp:inline distT="0" distB="0" distL="0" distR="0">
            <wp:extent cx="7810500" cy="1062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6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"/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49" w:id="1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сельского округа Махамбет района Бәйтерек</w:t>
      </w:r>
    </w:p>
    <w:bookmarkEnd w:id="102"/>
    <w:bookmarkStart w:name="z150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"/>
    <w:p>
      <w:pPr>
        <w:spacing w:after="0"/>
        <w:ind w:left="0"/>
        <w:jc w:val="both"/>
      </w:pPr>
      <w:r>
        <w:drawing>
          <wp:inline distT="0" distB="0" distL="0" distR="0">
            <wp:extent cx="7810500" cy="915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53" w:id="1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Мичуринского сельского округа района Бәйтерек</w:t>
      </w:r>
    </w:p>
    <w:bookmarkEnd w:id="104"/>
    <w:bookmarkStart w:name="z154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"/>
    <w:p>
      <w:pPr>
        <w:spacing w:after="0"/>
        <w:ind w:left="0"/>
        <w:jc w:val="both"/>
      </w:pPr>
      <w:r>
        <w:drawing>
          <wp:inline distT="0" distB="0" distL="0" distR="0">
            <wp:extent cx="7810500" cy="840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57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Переметнинского сельского округа района Бәйтерек</w:t>
      </w:r>
    </w:p>
    <w:bookmarkEnd w:id="106"/>
    <w:bookmarkStart w:name="z158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61" w:id="1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Раздольненского сельского округа района Бәйтерек</w:t>
      </w:r>
    </w:p>
    <w:bookmarkEnd w:id="108"/>
    <w:bookmarkStart w:name="z162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"/>
    <w:p>
      <w:pPr>
        <w:spacing w:after="0"/>
        <w:ind w:left="0"/>
        <w:jc w:val="both"/>
      </w:pPr>
      <w:r>
        <w:drawing>
          <wp:inline distT="0" distB="0" distL="0" distR="0">
            <wp:extent cx="7810500" cy="1079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9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65" w:id="1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Рубежинского сельского округа района Бәйтерек</w:t>
      </w:r>
    </w:p>
    <w:bookmarkEnd w:id="110"/>
    <w:bookmarkStart w:name="z166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"/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69" w:id="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сельского округа Сұлу көл района Бәйтерек</w:t>
      </w:r>
    </w:p>
    <w:bookmarkEnd w:id="112"/>
    <w:bookmarkStart w:name="z170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"/>
    <w:p>
      <w:pPr>
        <w:spacing w:after="0"/>
        <w:ind w:left="0"/>
        <w:jc w:val="both"/>
      </w:pPr>
      <w:r>
        <w:drawing>
          <wp:inline distT="0" distB="0" distL="0" distR="0">
            <wp:extent cx="7810500" cy="1153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73" w:id="1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Трекинского сельского округа района Бәйтерек</w:t>
      </w:r>
    </w:p>
    <w:bookmarkEnd w:id="114"/>
    <w:bookmarkStart w:name="z174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77" w:id="1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сельского округа Құрманғазы района Бәйтерек</w:t>
      </w:r>
    </w:p>
    <w:bookmarkEnd w:id="116"/>
    <w:bookmarkStart w:name="z178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"/>
    <w:p>
      <w:pPr>
        <w:spacing w:after="0"/>
        <w:ind w:left="0"/>
        <w:jc w:val="both"/>
      </w:pPr>
      <w:r>
        <w:drawing>
          <wp:inline distT="0" distB="0" distL="0" distR="0">
            <wp:extent cx="7810500" cy="1062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81" w:id="1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Чировского сельского округа района Бәйтерек</w:t>
      </w:r>
    </w:p>
    <w:bookmarkEnd w:id="118"/>
    <w:bookmarkStart w:name="z182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9"/>
    <w:p>
      <w:pPr>
        <w:spacing w:after="0"/>
        <w:ind w:left="0"/>
        <w:jc w:val="both"/>
      </w:pPr>
      <w:r>
        <w:drawing>
          <wp:inline distT="0" distB="0" distL="0" distR="0">
            <wp:extent cx="7810500" cy="817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85" w:id="1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сельского округа Шалғай района Бәйтерек</w:t>
      </w:r>
    </w:p>
    <w:bookmarkEnd w:id="120"/>
    <w:bookmarkStart w:name="z186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1"/>
    <w:p>
      <w:pPr>
        <w:spacing w:after="0"/>
        <w:ind w:left="0"/>
        <w:jc w:val="both"/>
      </w:pPr>
      <w:r>
        <w:drawing>
          <wp:inline distT="0" distB="0" distL="0" distR="0">
            <wp:extent cx="7810500" cy="937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89" w:id="1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Щаповского сельского округа района Бәйтерек</w:t>
      </w:r>
    </w:p>
    <w:bookmarkEnd w:id="122"/>
    <w:bookmarkStart w:name="z190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"/>
    <w:p>
      <w:pPr>
        <w:spacing w:after="0"/>
        <w:ind w:left="0"/>
        <w:jc w:val="both"/>
      </w:pPr>
      <w:r>
        <w:drawing>
          <wp:inline distT="0" distB="0" distL="0" distR="0">
            <wp:extent cx="7810500" cy="861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93" w:id="1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Янайкинского сельского округа района Бәйтерек</w:t>
      </w:r>
    </w:p>
    <w:bookmarkEnd w:id="124"/>
    <w:bookmarkStart w:name="z194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5"/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197" w:id="1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и схема доступа пастбищепользователей к водоисточникам (озерам, рекам, прудам, копаниям, оросительным или обводненным каналам, трубчатым или шахтным колодцам), составленную согласно норме потребления воды Январцевского сельского округа района Бәйтерек</w:t>
      </w:r>
    </w:p>
    <w:bookmarkEnd w:id="126"/>
    <w:bookmarkStart w:name="z198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7"/>
    <w:p>
      <w:pPr>
        <w:spacing w:after="0"/>
        <w:ind w:left="0"/>
        <w:jc w:val="both"/>
      </w:pPr>
      <w:r>
        <w:drawing>
          <wp:inline distT="0" distB="0" distL="0" distR="0">
            <wp:extent cx="7810500" cy="1094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00" w:id="1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Белес района Бәйтерек</w:t>
      </w:r>
    </w:p>
    <w:bookmarkEnd w:id="128"/>
    <w:bookmarkStart w:name="z201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9"/>
    <w:p>
      <w:pPr>
        <w:spacing w:after="0"/>
        <w:ind w:left="0"/>
        <w:jc w:val="both"/>
      </w:pPr>
      <w:r>
        <w:drawing>
          <wp:inline distT="0" distB="0" distL="0" distR="0">
            <wp:extent cx="7531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03" w:id="1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Дарьинского сельского округа района Бәйтерек</w:t>
      </w:r>
    </w:p>
    <w:bookmarkEnd w:id="130"/>
    <w:bookmarkStart w:name="z204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06" w:id="1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Достық района Бәйтерек</w:t>
      </w:r>
    </w:p>
    <w:bookmarkEnd w:id="132"/>
    <w:bookmarkStart w:name="z207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"/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8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4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10" w:id="1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Егіндібұлақ района Бәйтерек</w:t>
      </w:r>
    </w:p>
    <w:bookmarkEnd w:id="135"/>
    <w:bookmarkStart w:name="z211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6"/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2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7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14" w:id="1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Атамекен района Бәйтерек</w:t>
      </w:r>
    </w:p>
    <w:bookmarkEnd w:id="138"/>
    <w:bookmarkStart w:name="z215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9"/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6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0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18" w:id="1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Зеленовского сельского округа района Бәйтерек</w:t>
      </w:r>
    </w:p>
    <w:bookmarkEnd w:id="141"/>
    <w:bookmarkStart w:name="z219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2"/>
    <w:p>
      <w:pPr>
        <w:spacing w:after="0"/>
        <w:ind w:left="0"/>
        <w:jc w:val="both"/>
      </w:pPr>
      <w:r>
        <w:drawing>
          <wp:inline distT="0" distB="0" distL="0" distR="0">
            <wp:extent cx="78105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0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3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22" w:id="1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Бейбітшілік района Бәйтерек</w:t>
      </w:r>
    </w:p>
    <w:bookmarkEnd w:id="144"/>
    <w:bookmarkStart w:name="z223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5"/>
    <w:p>
      <w:pPr>
        <w:spacing w:after="0"/>
        <w:ind w:left="0"/>
        <w:jc w:val="both"/>
      </w:pPr>
      <w:r>
        <w:drawing>
          <wp:inline distT="0" distB="0" distL="0" distR="0">
            <wp:extent cx="78105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4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6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26" w:id="1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Кушумского сельского округа района Бәйтерек</w:t>
      </w:r>
    </w:p>
    <w:bookmarkEnd w:id="147"/>
    <w:bookmarkStart w:name="z227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"/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8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30" w:id="1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Макаровского сельского округа района Бәйтерек</w:t>
      </w:r>
    </w:p>
    <w:bookmarkEnd w:id="150"/>
    <w:bookmarkStart w:name="z231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"/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2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2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34" w:id="1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Махамбет района Бәйтерек</w:t>
      </w:r>
    </w:p>
    <w:bookmarkEnd w:id="153"/>
    <w:bookmarkStart w:name="z235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4"/>
    <w:p>
      <w:pPr>
        <w:spacing w:after="0"/>
        <w:ind w:left="0"/>
        <w:jc w:val="both"/>
      </w:pPr>
      <w:r>
        <w:drawing>
          <wp:inline distT="0" distB="0" distL="0" distR="0">
            <wp:extent cx="78105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6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38" w:id="1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Мичуринского сельского округа района Бәйтерек</w:t>
      </w:r>
    </w:p>
    <w:bookmarkEnd w:id="156"/>
    <w:bookmarkStart w:name="z239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7"/>
    <w:p>
      <w:pPr>
        <w:spacing w:after="0"/>
        <w:ind w:left="0"/>
        <w:jc w:val="both"/>
      </w:pPr>
      <w:r>
        <w:drawing>
          <wp:inline distT="0" distB="0" distL="0" distR="0">
            <wp:extent cx="7810500" cy="1064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41" w:id="1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Переметнинского сельского округа района Бәйтерек</w:t>
      </w:r>
    </w:p>
    <w:bookmarkEnd w:id="158"/>
    <w:bookmarkStart w:name="z242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9"/>
    <w:p>
      <w:pPr>
        <w:spacing w:after="0"/>
        <w:ind w:left="0"/>
        <w:jc w:val="both"/>
      </w:pPr>
      <w:r>
        <w:drawing>
          <wp:inline distT="0" distB="0" distL="0" distR="0">
            <wp:extent cx="78105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3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0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45" w:id="1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Раздольненского сельского округа района Бәйтерек</w:t>
      </w:r>
    </w:p>
    <w:bookmarkEnd w:id="161"/>
    <w:bookmarkStart w:name="z246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"/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7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3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49" w:id="1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Рубежинского сельского округа района Бәйтерек</w:t>
      </w:r>
    </w:p>
    <w:bookmarkEnd w:id="164"/>
    <w:bookmarkStart w:name="z250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5"/>
    <w:p>
      <w:pPr>
        <w:spacing w:after="0"/>
        <w:ind w:left="0"/>
        <w:jc w:val="both"/>
      </w:pPr>
      <w:r>
        <w:drawing>
          <wp:inline distT="0" distB="0" distL="0" distR="0">
            <wp:extent cx="7810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1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6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53" w:id="1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Сұлу көл района Бәйтерек</w:t>
      </w:r>
    </w:p>
    <w:bookmarkEnd w:id="167"/>
    <w:bookmarkStart w:name="z254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8"/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5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9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57" w:id="1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Трекинского сельского округа района Бәйтерек</w:t>
      </w:r>
    </w:p>
    <w:bookmarkEnd w:id="170"/>
    <w:bookmarkStart w:name="z258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1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60" w:id="1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Құрманғазы района Бәйтерек</w:t>
      </w:r>
    </w:p>
    <w:bookmarkEnd w:id="172"/>
    <w:bookmarkStart w:name="z261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3"/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2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4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64" w:id="1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Чировского сельского округа района Бәйтерек</w:t>
      </w:r>
    </w:p>
    <w:bookmarkEnd w:id="175"/>
    <w:bookmarkStart w:name="z265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6"/>
    <w:p>
      <w:pPr>
        <w:spacing w:after="0"/>
        <w:ind w:left="0"/>
        <w:jc w:val="both"/>
      </w:pPr>
      <w:r>
        <w:drawing>
          <wp:inline distT="0" distB="0" distL="0" distR="0">
            <wp:extent cx="7810500" cy="56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6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7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68" w:id="1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Шалғай района Бәйтерек</w:t>
      </w:r>
    </w:p>
    <w:bookmarkEnd w:id="178"/>
    <w:bookmarkStart w:name="z269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9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0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0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72" w:id="1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Щаповского сельского округа района Бәйтерек</w:t>
      </w:r>
    </w:p>
    <w:bookmarkEnd w:id="181"/>
    <w:bookmarkStart w:name="z273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2"/>
    <w:p>
      <w:pPr>
        <w:spacing w:after="0"/>
        <w:ind w:left="0"/>
        <w:jc w:val="both"/>
      </w:pPr>
      <w:r>
        <w:drawing>
          <wp:inline distT="0" distB="0" distL="0" distR="0">
            <wp:extent cx="74803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4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3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76" w:id="1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Янайкинского сельского округа района Бәйтерек</w:t>
      </w:r>
    </w:p>
    <w:bookmarkEnd w:id="184"/>
    <w:bookmarkStart w:name="z277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5"/>
    <w:p>
      <w:pPr>
        <w:spacing w:after="0"/>
        <w:ind w:left="0"/>
        <w:jc w:val="both"/>
      </w:pPr>
      <w:r>
        <w:drawing>
          <wp:inline distT="0" distB="0" distL="0" distR="0">
            <wp:extent cx="7810500" cy="739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8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6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80" w:id="1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Январцевского сельского округа района Бәйтерек</w:t>
      </w:r>
    </w:p>
    <w:bookmarkEnd w:id="187"/>
    <w:bookmarkStart w:name="z281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8"/>
    <w:p>
      <w:pPr>
        <w:spacing w:after="0"/>
        <w:ind w:left="0"/>
        <w:jc w:val="both"/>
      </w:pPr>
      <w:r>
        <w:drawing>
          <wp:inline distT="0" distB="0" distL="0" distR="0">
            <wp:extent cx="7810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2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9"/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84" w:id="1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сельского округа Белес района Бәйтерек</w:t>
      </w:r>
    </w:p>
    <w:bookmarkEnd w:id="190"/>
    <w:bookmarkStart w:name="z285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1"/>
    <w:p>
      <w:pPr>
        <w:spacing w:after="0"/>
        <w:ind w:left="0"/>
        <w:jc w:val="both"/>
      </w:pPr>
      <w:r>
        <w:drawing>
          <wp:inline distT="0" distB="0" distL="0" distR="0">
            <wp:extent cx="7277100" cy="590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87" w:id="1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Дарьинского сельского округа района Бәйтерек</w:t>
      </w:r>
    </w:p>
    <w:bookmarkEnd w:id="192"/>
    <w:bookmarkStart w:name="z288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3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90" w:id="1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сельского округа Достық района Бәйтерек</w:t>
      </w:r>
    </w:p>
    <w:bookmarkEnd w:id="194"/>
    <w:bookmarkStart w:name="z291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5"/>
    <w:p>
      <w:pPr>
        <w:spacing w:after="0"/>
        <w:ind w:left="0"/>
        <w:jc w:val="both"/>
      </w:pPr>
      <w:r>
        <w:drawing>
          <wp:inline distT="0" distB="0" distL="0" distR="0">
            <wp:extent cx="78105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93" w:id="1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сельского округа Егіндібұлақ района Бәйтерек</w:t>
      </w:r>
    </w:p>
    <w:bookmarkEnd w:id="196"/>
    <w:bookmarkStart w:name="z294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7"/>
    <w:p>
      <w:pPr>
        <w:spacing w:after="0"/>
        <w:ind w:left="0"/>
        <w:jc w:val="both"/>
      </w:pPr>
      <w:r>
        <w:drawing>
          <wp:inline distT="0" distB="0" distL="0" distR="0">
            <wp:extent cx="7810500" cy="811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96" w:id="1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сельского округа Атамекен района Бәйтерек</w:t>
      </w:r>
    </w:p>
    <w:bookmarkEnd w:id="198"/>
    <w:bookmarkStart w:name="z297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9"/>
    <w:p>
      <w:pPr>
        <w:spacing w:after="0"/>
        <w:ind w:left="0"/>
        <w:jc w:val="both"/>
      </w:pPr>
      <w:r>
        <w:drawing>
          <wp:inline distT="0" distB="0" distL="0" distR="0">
            <wp:extent cx="7810500" cy="702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2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299" w:id="2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Зеленовского сельского округа района Бәйтерек</w:t>
      </w:r>
    </w:p>
    <w:bookmarkEnd w:id="200"/>
    <w:bookmarkStart w:name="z300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1"/>
    <w:p>
      <w:pPr>
        <w:spacing w:after="0"/>
        <w:ind w:left="0"/>
        <w:jc w:val="both"/>
      </w:pPr>
      <w:r>
        <w:drawing>
          <wp:inline distT="0" distB="0" distL="0" distR="0">
            <wp:extent cx="7810500" cy="889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02" w:id="2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сельского округа Бейбітшілік района Бәйтерек</w:t>
      </w:r>
    </w:p>
    <w:bookmarkEnd w:id="202"/>
    <w:bookmarkStart w:name="z303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3"/>
    <w:p>
      <w:pPr>
        <w:spacing w:after="0"/>
        <w:ind w:left="0"/>
        <w:jc w:val="both"/>
      </w:pPr>
      <w:r>
        <w:drawing>
          <wp:inline distT="0" distB="0" distL="0" distR="0">
            <wp:extent cx="7810500" cy="71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05" w:id="2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Кушумского сельского округа района Бәйтерек</w:t>
      </w:r>
    </w:p>
    <w:bookmarkEnd w:id="204"/>
    <w:bookmarkStart w:name="z306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5"/>
    <w:p>
      <w:pPr>
        <w:spacing w:after="0"/>
        <w:ind w:left="0"/>
        <w:jc w:val="both"/>
      </w:pPr>
      <w:r>
        <w:drawing>
          <wp:inline distT="0" distB="0" distL="0" distR="0">
            <wp:extent cx="7810500" cy="833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08" w:id="2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Макаровского сельского округа района Бәйтерек</w:t>
      </w:r>
    </w:p>
    <w:bookmarkEnd w:id="206"/>
    <w:bookmarkStart w:name="z309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7"/>
    <w:p>
      <w:pPr>
        <w:spacing w:after="0"/>
        <w:ind w:left="0"/>
        <w:jc w:val="both"/>
      </w:pPr>
      <w:r>
        <w:drawing>
          <wp:inline distT="0" distB="0" distL="0" distR="0">
            <wp:extent cx="7658100" cy="981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981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11" w:id="2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сельского округа Махамбет района Бәйтерек</w:t>
      </w:r>
    </w:p>
    <w:bookmarkEnd w:id="208"/>
    <w:bookmarkStart w:name="z312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9"/>
    <w:p>
      <w:pPr>
        <w:spacing w:after="0"/>
        <w:ind w:left="0"/>
        <w:jc w:val="both"/>
      </w:pPr>
      <w:r>
        <w:drawing>
          <wp:inline distT="0" distB="0" distL="0" distR="0">
            <wp:extent cx="78105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14" w:id="2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Мичуринского сельского округа района Бәйтерек</w:t>
      </w:r>
    </w:p>
    <w:bookmarkEnd w:id="210"/>
    <w:bookmarkStart w:name="z315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"/>
    <w:p>
      <w:pPr>
        <w:spacing w:after="0"/>
        <w:ind w:left="0"/>
        <w:jc w:val="both"/>
      </w:pPr>
      <w:r>
        <w:drawing>
          <wp:inline distT="0" distB="0" distL="0" distR="0">
            <wp:extent cx="7810500" cy="580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0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17" w:id="2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Переметнинского сельского округа района Бәйтерек</w:t>
      </w:r>
    </w:p>
    <w:bookmarkEnd w:id="212"/>
    <w:bookmarkStart w:name="z318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3"/>
    <w:p>
      <w:pPr>
        <w:spacing w:after="0"/>
        <w:ind w:left="0"/>
        <w:jc w:val="both"/>
      </w:pPr>
      <w:r>
        <w:drawing>
          <wp:inline distT="0" distB="0" distL="0" distR="0">
            <wp:extent cx="7810500" cy="727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20" w:id="2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Раздольненского сельского округа района Бәйтерек</w:t>
      </w:r>
    </w:p>
    <w:bookmarkEnd w:id="214"/>
    <w:bookmarkStart w:name="z321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5"/>
    <w:p>
      <w:pPr>
        <w:spacing w:after="0"/>
        <w:ind w:left="0"/>
        <w:jc w:val="both"/>
      </w:pPr>
      <w:r>
        <w:drawing>
          <wp:inline distT="0" distB="0" distL="0" distR="0">
            <wp:extent cx="7505700" cy="1014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14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23" w:id="2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Рубежинского сельского округа района Бәйтерек</w:t>
      </w:r>
    </w:p>
    <w:bookmarkEnd w:id="216"/>
    <w:bookmarkStart w:name="z324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7"/>
    <w:p>
      <w:pPr>
        <w:spacing w:after="0"/>
        <w:ind w:left="0"/>
        <w:jc w:val="both"/>
      </w:pPr>
      <w:r>
        <w:drawing>
          <wp:inline distT="0" distB="0" distL="0" distR="0">
            <wp:extent cx="7810500" cy="958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8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26" w:id="2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сельского округа Сұлу көл района Бәйтерек</w:t>
      </w:r>
    </w:p>
    <w:bookmarkEnd w:id="218"/>
    <w:bookmarkStart w:name="z327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9"/>
    <w:p>
      <w:pPr>
        <w:spacing w:after="0"/>
        <w:ind w:left="0"/>
        <w:jc w:val="both"/>
      </w:pPr>
      <w:r>
        <w:drawing>
          <wp:inline distT="0" distB="0" distL="0" distR="0">
            <wp:extent cx="78105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29" w:id="2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Трекинского сельского округа района Бәйтерек</w:t>
      </w:r>
    </w:p>
    <w:bookmarkEnd w:id="220"/>
    <w:bookmarkStart w:name="z330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1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32" w:id="2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сельского округа Құрманғазы района Бәйтерек</w:t>
      </w:r>
    </w:p>
    <w:bookmarkEnd w:id="222"/>
    <w:bookmarkStart w:name="z333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3"/>
    <w:p>
      <w:pPr>
        <w:spacing w:after="0"/>
        <w:ind w:left="0"/>
        <w:jc w:val="both"/>
      </w:pPr>
      <w:r>
        <w:drawing>
          <wp:inline distT="0" distB="0" distL="0" distR="0">
            <wp:extent cx="7810500" cy="880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35" w:id="2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Чировского сельского округа района Бәйтерек</w:t>
      </w:r>
    </w:p>
    <w:bookmarkEnd w:id="224"/>
    <w:bookmarkStart w:name="z336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5"/>
    <w:p>
      <w:pPr>
        <w:spacing w:after="0"/>
        <w:ind w:left="0"/>
        <w:jc w:val="both"/>
      </w:pPr>
      <w:r>
        <w:drawing>
          <wp:inline distT="0" distB="0" distL="0" distR="0">
            <wp:extent cx="7810500" cy="678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38" w:id="2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сельского округа Шалғай района Бәйтерек</w:t>
      </w:r>
    </w:p>
    <w:bookmarkEnd w:id="226"/>
    <w:bookmarkStart w:name="z339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7"/>
    <w:p>
      <w:pPr>
        <w:spacing w:after="0"/>
        <w:ind w:left="0"/>
        <w:jc w:val="both"/>
      </w:pPr>
      <w:r>
        <w:drawing>
          <wp:inline distT="0" distB="0" distL="0" distR="0">
            <wp:extent cx="78105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41" w:id="2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Щаповского сельского округа района Бәйтерек</w:t>
      </w:r>
    </w:p>
    <w:bookmarkEnd w:id="228"/>
    <w:bookmarkStart w:name="z342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9"/>
    <w:p>
      <w:pPr>
        <w:spacing w:after="0"/>
        <w:ind w:left="0"/>
        <w:jc w:val="both"/>
      </w:pPr>
      <w:r>
        <w:drawing>
          <wp:inline distT="0" distB="0" distL="0" distR="0">
            <wp:extent cx="74803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44" w:id="2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Янайкинского сельского округа района Бәйтерек</w:t>
      </w:r>
    </w:p>
    <w:bookmarkEnd w:id="230"/>
    <w:bookmarkStart w:name="z345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1"/>
    <w:p>
      <w:pPr>
        <w:spacing w:after="0"/>
        <w:ind w:left="0"/>
        <w:jc w:val="both"/>
      </w:pPr>
      <w:r>
        <w:drawing>
          <wp:inline distT="0" distB="0" distL="0" distR="0">
            <wp:extent cx="7810500" cy="665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47" w:id="2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Январцевского сельского округа района Бәйтерек</w:t>
      </w:r>
    </w:p>
    <w:bookmarkEnd w:id="232"/>
    <w:bookmarkStart w:name="z348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3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50" w:id="2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сельском округе Белес района Бәйтерек</w:t>
      </w:r>
    </w:p>
    <w:bookmarkEnd w:id="234"/>
    <w:bookmarkStart w:name="z351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5"/>
    <w:p>
      <w:pPr>
        <w:spacing w:after="0"/>
        <w:ind w:left="0"/>
        <w:jc w:val="both"/>
      </w:pPr>
      <w:r>
        <w:drawing>
          <wp:inline distT="0" distB="0" distL="0" distR="0">
            <wp:extent cx="7543800" cy="664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53" w:id="2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Дарьинском сельском округе района Бәйтерек</w:t>
      </w:r>
    </w:p>
    <w:bookmarkEnd w:id="236"/>
    <w:bookmarkStart w:name="z354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7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56" w:id="2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сельском округе Достык района Бәйтерек</w:t>
      </w:r>
    </w:p>
    <w:bookmarkEnd w:id="238"/>
    <w:bookmarkStart w:name="z357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9"/>
    <w:p>
      <w:pPr>
        <w:spacing w:after="0"/>
        <w:ind w:left="0"/>
        <w:jc w:val="both"/>
      </w:pPr>
      <w:r>
        <w:drawing>
          <wp:inline distT="0" distB="0" distL="0" distR="0">
            <wp:extent cx="78105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59" w:id="2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сельском округе Егіндібұлақ района Бәйтерек</w:t>
      </w:r>
    </w:p>
    <w:bookmarkEnd w:id="240"/>
    <w:bookmarkStart w:name="z360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1"/>
    <w:p>
      <w:pPr>
        <w:spacing w:after="0"/>
        <w:ind w:left="0"/>
        <w:jc w:val="both"/>
      </w:pPr>
      <w:r>
        <w:drawing>
          <wp:inline distT="0" distB="0" distL="0" distR="0">
            <wp:extent cx="78105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62" w:id="2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Железновском сельском округе района Бәйтерек</w:t>
      </w:r>
    </w:p>
    <w:bookmarkEnd w:id="242"/>
    <w:bookmarkStart w:name="z363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3"/>
    <w:p>
      <w:pPr>
        <w:spacing w:after="0"/>
        <w:ind w:left="0"/>
        <w:jc w:val="both"/>
      </w:pPr>
      <w:r>
        <w:drawing>
          <wp:inline distT="0" distB="0" distL="0" distR="0">
            <wp:extent cx="7810500" cy="692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65" w:id="2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Зеленовском сельском округе района Бәйтерек</w:t>
      </w:r>
    </w:p>
    <w:bookmarkEnd w:id="244"/>
    <w:bookmarkStart w:name="z366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5"/>
    <w:p>
      <w:pPr>
        <w:spacing w:after="0"/>
        <w:ind w:left="0"/>
        <w:jc w:val="both"/>
      </w:pPr>
      <w:r>
        <w:drawing>
          <wp:inline distT="0" distB="0" distL="0" distR="0">
            <wp:extent cx="7810500" cy="899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68" w:id="2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сельском округе Бейбітшілік района Бәйтерек</w:t>
      </w:r>
    </w:p>
    <w:bookmarkEnd w:id="246"/>
    <w:bookmarkStart w:name="z369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7"/>
    <w:p>
      <w:pPr>
        <w:spacing w:after="0"/>
        <w:ind w:left="0"/>
        <w:jc w:val="both"/>
      </w:pPr>
      <w:r>
        <w:drawing>
          <wp:inline distT="0" distB="0" distL="0" distR="0">
            <wp:extent cx="7810500" cy="730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71" w:id="2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Кушумском сельском округе района Бәйтерек</w:t>
      </w:r>
    </w:p>
    <w:bookmarkEnd w:id="248"/>
    <w:bookmarkStart w:name="z372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9"/>
    <w:p>
      <w:pPr>
        <w:spacing w:after="0"/>
        <w:ind w:left="0"/>
        <w:jc w:val="both"/>
      </w:pPr>
      <w:r>
        <w:drawing>
          <wp:inline distT="0" distB="0" distL="0" distR="0">
            <wp:extent cx="7810500" cy="850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74" w:id="2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Макаровском сельском округе района Бәйтерек</w:t>
      </w:r>
    </w:p>
    <w:bookmarkEnd w:id="250"/>
    <w:bookmarkStart w:name="z375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1"/>
    <w:p>
      <w:pPr>
        <w:spacing w:after="0"/>
        <w:ind w:left="0"/>
        <w:jc w:val="both"/>
      </w:pPr>
      <w:r>
        <w:drawing>
          <wp:inline distT="0" distB="0" distL="0" distR="0">
            <wp:extent cx="7810500" cy="995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77" w:id="2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сельском округе Махамбет района Бәйтерек</w:t>
      </w:r>
    </w:p>
    <w:bookmarkEnd w:id="252"/>
    <w:bookmarkStart w:name="z378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3"/>
    <w:p>
      <w:pPr>
        <w:spacing w:after="0"/>
        <w:ind w:left="0"/>
        <w:jc w:val="both"/>
      </w:pPr>
      <w:r>
        <w:drawing>
          <wp:inline distT="0" distB="0" distL="0" distR="0">
            <wp:extent cx="7810500" cy="805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80" w:id="2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Мичуринском сельском округе района Бәйтерек</w:t>
      </w:r>
    </w:p>
    <w:bookmarkEnd w:id="254"/>
    <w:bookmarkStart w:name="z381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5"/>
    <w:p>
      <w:pPr>
        <w:spacing w:after="0"/>
        <w:ind w:left="0"/>
        <w:jc w:val="both"/>
      </w:pPr>
      <w:r>
        <w:drawing>
          <wp:inline distT="0" distB="0" distL="0" distR="0">
            <wp:extent cx="7810500" cy="840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83" w:id="2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Переметнинском сельском округе района Бәйтерек</w:t>
      </w:r>
    </w:p>
    <w:bookmarkEnd w:id="256"/>
    <w:bookmarkStart w:name="z384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7"/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86" w:id="2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Раздольненском сельском округе района Бәйтерек</w:t>
      </w:r>
    </w:p>
    <w:bookmarkEnd w:id="258"/>
    <w:bookmarkStart w:name="z387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"/>
    <w:p>
      <w:pPr>
        <w:spacing w:after="0"/>
        <w:ind w:left="0"/>
        <w:jc w:val="both"/>
      </w:pPr>
      <w:r>
        <w:drawing>
          <wp:inline distT="0" distB="0" distL="0" distR="0">
            <wp:extent cx="7454900" cy="966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89" w:id="2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Рубежинском сельском округе района Бәйтерек</w:t>
      </w:r>
    </w:p>
    <w:bookmarkEnd w:id="260"/>
    <w:bookmarkStart w:name="z390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1"/>
    <w:p>
      <w:pPr>
        <w:spacing w:after="0"/>
        <w:ind w:left="0"/>
        <w:jc w:val="both"/>
      </w:pPr>
      <w:r>
        <w:drawing>
          <wp:inline distT="0" distB="0" distL="0" distR="0">
            <wp:extent cx="7810500" cy="1024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4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92" w:id="2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сельском округеСұлу көл района Бәйтерек</w:t>
      </w:r>
    </w:p>
    <w:bookmarkEnd w:id="262"/>
    <w:bookmarkStart w:name="z393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3"/>
    <w:p>
      <w:pPr>
        <w:spacing w:after="0"/>
        <w:ind w:left="0"/>
        <w:jc w:val="both"/>
      </w:pPr>
      <w:r>
        <w:drawing>
          <wp:inline distT="0" distB="0" distL="0" distR="0">
            <wp:extent cx="7810500" cy="937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95" w:id="2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Трекинском сельском округе района Бәйтерек</w:t>
      </w:r>
    </w:p>
    <w:bookmarkEnd w:id="264"/>
    <w:bookmarkStart w:name="z396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5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398" w:id="2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сельском округе Құрманғазырайона Бәйтерек</w:t>
      </w:r>
    </w:p>
    <w:bookmarkEnd w:id="266"/>
    <w:bookmarkStart w:name="z399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7"/>
    <w:p>
      <w:pPr>
        <w:spacing w:after="0"/>
        <w:ind w:left="0"/>
        <w:jc w:val="both"/>
      </w:pPr>
      <w:r>
        <w:drawing>
          <wp:inline distT="0" distB="0" distL="0" distR="0">
            <wp:extent cx="78105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01" w:id="2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Чировском сельском округе района Бәйтерек</w:t>
      </w:r>
    </w:p>
    <w:bookmarkEnd w:id="268"/>
    <w:bookmarkStart w:name="z402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9"/>
    <w:p>
      <w:pPr>
        <w:spacing w:after="0"/>
        <w:ind w:left="0"/>
        <w:jc w:val="both"/>
      </w:pPr>
      <w:r>
        <w:drawing>
          <wp:inline distT="0" distB="0" distL="0" distR="0">
            <wp:extent cx="7810500" cy="646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6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04" w:id="2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сельском округе Шалғай района Бәйтерек</w:t>
      </w:r>
    </w:p>
    <w:bookmarkEnd w:id="270"/>
    <w:bookmarkStart w:name="z405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1"/>
    <w:p>
      <w:pPr>
        <w:spacing w:after="0"/>
        <w:ind w:left="0"/>
        <w:jc w:val="both"/>
      </w:pPr>
      <w:r>
        <w:drawing>
          <wp:inline distT="0" distB="0" distL="0" distR="0">
            <wp:extent cx="78105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07" w:id="2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Щаповском сельском округе района Бәйтерек</w:t>
      </w:r>
    </w:p>
    <w:bookmarkEnd w:id="272"/>
    <w:bookmarkStart w:name="z408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3"/>
    <w:p>
      <w:pPr>
        <w:spacing w:after="0"/>
        <w:ind w:left="0"/>
        <w:jc w:val="both"/>
      </w:pPr>
      <w:r>
        <w:drawing>
          <wp:inline distT="0" distB="0" distL="0" distR="0">
            <wp:extent cx="74803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10" w:id="2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Янайкинском сельском округе района Бәйтерек</w:t>
      </w:r>
    </w:p>
    <w:bookmarkEnd w:id="274"/>
    <w:bookmarkStart w:name="z411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5"/>
    <w:p>
      <w:pPr>
        <w:spacing w:after="0"/>
        <w:ind w:left="0"/>
        <w:jc w:val="both"/>
      </w:pPr>
      <w:r>
        <w:drawing>
          <wp:inline distT="0" distB="0" distL="0" distR="0">
            <wp:extent cx="7810500" cy="656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6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13" w:id="2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Январцевском сельском округе района Бәйтерек</w:t>
      </w:r>
    </w:p>
    <w:bookmarkEnd w:id="276"/>
    <w:bookmarkStart w:name="z414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7"/>
    <w:p>
      <w:pPr>
        <w:spacing w:after="0"/>
        <w:ind w:left="0"/>
        <w:jc w:val="both"/>
      </w:pPr>
      <w:r>
        <w:drawing>
          <wp:inline distT="0" distB="0" distL="0" distR="0">
            <wp:extent cx="7810500" cy="1040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0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 – 2024 годы</w:t>
            </w:r>
          </w:p>
        </w:tc>
      </w:tr>
    </w:tbl>
    <w:bookmarkStart w:name="z416" w:id="2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определяющие сезонные маршруты выпаса и отгона сельскохозяйственных животных</w:t>
      </w:r>
    </w:p>
    <w:bookmarkEnd w:id="2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выпаса скота  на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Возврат скота с пастбищ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Переметнинский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Зеленовский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Егіндібұлақ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Шалғай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Атамекен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Белес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Бейбітшілік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Трекинский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Раздольненский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Сұлу көл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Құрманғазы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половина апреля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Первая декада ноября</w:t>
            </w:r>
          </w:p>
        </w:tc>
      </w:tr>
    </w:tbl>
    <w:bookmarkStart w:name="z417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Длительность пастбищного периода связана с почвенно-климатической зоной, видами сельскохозяйственных животных, а также урожайностью пастбищ в засушливых на красно-ковыльно-овсецово-разнотравныхстепях – составляет 180-200 дней.</w:t>
      </w:r>
    </w:p>
    <w:bookmarkEnd w:id="279"/>
    <w:bookmarkStart w:name="z418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данном случае продолжительность выпаса для крупного рогатого скота, мелкого рогатого скота, лошадей и верблюдов связана с максимальной глубиной снежного покрова с плотностью снега и другими факторами.Начало сроков выпаса весной не ранее чем через две недели после начала отрастания трав и окончание сроков выпаса скота будет зависеть от климатических условий конкретного года и могут сдвигаться на более ранние, либо более поздние сроки. Данные меры позволят предотвратить возможность деградации пастбищ и возникновение ветровой эрозии.Основными пользователями пастбищ на территории района Бәйтерек являются сельскохозяйственные формирования. Сельскохозяйственные животные населения населенных пунктов пасутся на землях населенных пунктов, сельскохозяйственных формирований и на землях запаса.</w:t>
      </w:r>
    </w:p>
    <w:bookmarkEnd w:id="280"/>
    <w:bookmarkStart w:name="z419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Водопой производится непосредственно из водопойных корыт, которыми оснащены артезианские скважины и колодцы.</w:t>
      </w:r>
    </w:p>
    <w:bookmarkEnd w:id="28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21" w:id="2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сельского округа Белес района Бәйтерек</w:t>
      </w:r>
    </w:p>
    <w:bookmarkEnd w:id="282"/>
    <w:bookmarkStart w:name="z422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3"/>
    <w:p>
      <w:pPr>
        <w:spacing w:after="0"/>
        <w:ind w:left="0"/>
        <w:jc w:val="both"/>
      </w:pPr>
      <w:r>
        <w:drawing>
          <wp:inline distT="0" distB="0" distL="0" distR="0">
            <wp:extent cx="78105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24" w:id="2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Дарьинского сельского округа района Бәйтерек</w:t>
      </w:r>
    </w:p>
    <w:bookmarkEnd w:id="284"/>
    <w:bookmarkStart w:name="z425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5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27" w:id="2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сельского округа Достық района Бәйтерек</w:t>
      </w:r>
    </w:p>
    <w:bookmarkEnd w:id="286"/>
    <w:bookmarkStart w:name="z428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7"/>
    <w:p>
      <w:pPr>
        <w:spacing w:after="0"/>
        <w:ind w:left="0"/>
        <w:jc w:val="both"/>
      </w:pPr>
      <w:r>
        <w:drawing>
          <wp:inline distT="0" distB="0" distL="0" distR="0">
            <wp:extent cx="7810500" cy="817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30" w:id="2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сельского округа Егіндібұлақ района Бәйтерек</w:t>
      </w:r>
    </w:p>
    <w:bookmarkEnd w:id="288"/>
    <w:bookmarkStart w:name="z431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9"/>
    <w:p>
      <w:pPr>
        <w:spacing w:after="0"/>
        <w:ind w:left="0"/>
        <w:jc w:val="both"/>
      </w:pPr>
      <w:r>
        <w:drawing>
          <wp:inline distT="0" distB="0" distL="0" distR="0">
            <wp:extent cx="7810500" cy="949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33" w:id="2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сельского округа Атамекен района Бәйтерек</w:t>
      </w:r>
    </w:p>
    <w:bookmarkEnd w:id="290"/>
    <w:bookmarkStart w:name="z434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1"/>
    <w:p>
      <w:pPr>
        <w:spacing w:after="0"/>
        <w:ind w:left="0"/>
        <w:jc w:val="both"/>
      </w:pPr>
      <w:r>
        <w:drawing>
          <wp:inline distT="0" distB="0" distL="0" distR="0">
            <wp:extent cx="7810500" cy="612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2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36" w:id="2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Зеленовского сельского округа района Бәйтерек</w:t>
      </w:r>
    </w:p>
    <w:bookmarkEnd w:id="292"/>
    <w:bookmarkStart w:name="z437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3"/>
    <w:p>
      <w:pPr>
        <w:spacing w:after="0"/>
        <w:ind w:left="0"/>
        <w:jc w:val="both"/>
      </w:pPr>
      <w:r>
        <w:drawing>
          <wp:inline distT="0" distB="0" distL="0" distR="0">
            <wp:extent cx="7810500" cy="895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39" w:id="2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сельского округа Бейбітшілік района Бәйтерек</w:t>
      </w:r>
    </w:p>
    <w:bookmarkEnd w:id="294"/>
    <w:bookmarkStart w:name="z440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5"/>
    <w:p>
      <w:pPr>
        <w:spacing w:after="0"/>
        <w:ind w:left="0"/>
        <w:jc w:val="both"/>
      </w:pPr>
      <w:r>
        <w:drawing>
          <wp:inline distT="0" distB="0" distL="0" distR="0">
            <wp:extent cx="7810500" cy="830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42" w:id="2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Кушумского сельского округа района Бәйтерек</w:t>
      </w:r>
    </w:p>
    <w:bookmarkEnd w:id="296"/>
    <w:bookmarkStart w:name="z443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7"/>
    <w:p>
      <w:pPr>
        <w:spacing w:after="0"/>
        <w:ind w:left="0"/>
        <w:jc w:val="both"/>
      </w:pPr>
      <w:r>
        <w:drawing>
          <wp:inline distT="0" distB="0" distL="0" distR="0">
            <wp:extent cx="7810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45" w:id="2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Макаровского сельского округа района Бәйтерек</w:t>
      </w:r>
    </w:p>
    <w:bookmarkEnd w:id="298"/>
    <w:bookmarkStart w:name="z446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9"/>
    <w:p>
      <w:pPr>
        <w:spacing w:after="0"/>
        <w:ind w:left="0"/>
        <w:jc w:val="both"/>
      </w:pPr>
      <w:r>
        <w:drawing>
          <wp:inline distT="0" distB="0" distL="0" distR="0">
            <wp:extent cx="7810500" cy="966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48" w:id="3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сельского округа Махамбет района Бәйтерек</w:t>
      </w:r>
    </w:p>
    <w:bookmarkEnd w:id="300"/>
    <w:bookmarkStart w:name="z449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1"/>
    <w:p>
      <w:pPr>
        <w:spacing w:after="0"/>
        <w:ind w:left="0"/>
        <w:jc w:val="both"/>
      </w:pPr>
      <w:r>
        <w:drawing>
          <wp:inline distT="0" distB="0" distL="0" distR="0">
            <wp:extent cx="7810500" cy="829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51" w:id="3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Мичуринского сельского округа района Бәйтерек</w:t>
      </w:r>
    </w:p>
    <w:bookmarkEnd w:id="302"/>
    <w:bookmarkStart w:name="z452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3"/>
    <w:p>
      <w:pPr>
        <w:spacing w:after="0"/>
        <w:ind w:left="0"/>
        <w:jc w:val="both"/>
      </w:pPr>
      <w:r>
        <w:drawing>
          <wp:inline distT="0" distB="0" distL="0" distR="0">
            <wp:extent cx="7810500" cy="689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54" w:id="3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Переметнинского сельского округа района Бәйтерек</w:t>
      </w:r>
    </w:p>
    <w:bookmarkEnd w:id="304"/>
    <w:bookmarkStart w:name="z455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5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57" w:id="3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Раздольненского сельского округа района Бәйтерек</w:t>
      </w:r>
    </w:p>
    <w:bookmarkEnd w:id="306"/>
    <w:bookmarkStart w:name="z458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7"/>
    <w:p>
      <w:pPr>
        <w:spacing w:after="0"/>
        <w:ind w:left="0"/>
        <w:jc w:val="both"/>
      </w:pPr>
      <w:r>
        <w:drawing>
          <wp:inline distT="0" distB="0" distL="0" distR="0">
            <wp:extent cx="7810500" cy="1031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60" w:id="3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Рубежинского сельского округа района Бәйтерек</w:t>
      </w:r>
    </w:p>
    <w:bookmarkEnd w:id="308"/>
    <w:bookmarkStart w:name="z461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9"/>
    <w:p>
      <w:pPr>
        <w:spacing w:after="0"/>
        <w:ind w:left="0"/>
        <w:jc w:val="both"/>
      </w:pPr>
      <w:r>
        <w:drawing>
          <wp:inline distT="0" distB="0" distL="0" distR="0">
            <wp:extent cx="6883400" cy="995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883400" cy="99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63" w:id="3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сельского округа Сұлу көл района Бәйтерек</w:t>
      </w:r>
    </w:p>
    <w:bookmarkEnd w:id="310"/>
    <w:bookmarkStart w:name="z464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1"/>
    <w:p>
      <w:pPr>
        <w:spacing w:after="0"/>
        <w:ind w:left="0"/>
        <w:jc w:val="both"/>
      </w:pPr>
      <w:r>
        <w:drawing>
          <wp:inline distT="0" distB="0" distL="0" distR="0">
            <wp:extent cx="7810500" cy="970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66" w:id="3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Трекинского сельского округа района Бәйтерек</w:t>
      </w:r>
    </w:p>
    <w:bookmarkEnd w:id="312"/>
    <w:bookmarkStart w:name="z467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3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69" w:id="3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сельского округа Құрманғазы района Бәйтерек</w:t>
      </w:r>
    </w:p>
    <w:bookmarkEnd w:id="314"/>
    <w:bookmarkStart w:name="z470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5"/>
    <w:p>
      <w:pPr>
        <w:spacing w:after="0"/>
        <w:ind w:left="0"/>
        <w:jc w:val="both"/>
      </w:pPr>
      <w:r>
        <w:drawing>
          <wp:inline distT="0" distB="0" distL="0" distR="0">
            <wp:extent cx="7772400" cy="963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72" w:id="3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Чировского сельского округа района Бәйтерек</w:t>
      </w:r>
    </w:p>
    <w:bookmarkEnd w:id="316"/>
    <w:bookmarkStart w:name="z473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7"/>
    <w:p>
      <w:pPr>
        <w:spacing w:after="0"/>
        <w:ind w:left="0"/>
        <w:jc w:val="both"/>
      </w:pPr>
      <w:r>
        <w:drawing>
          <wp:inline distT="0" distB="0" distL="0" distR="0">
            <wp:extent cx="7670800" cy="862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862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75" w:id="3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сельского округа Шалғай района Бәйтерек</w:t>
      </w:r>
    </w:p>
    <w:bookmarkEnd w:id="318"/>
    <w:bookmarkStart w:name="z476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9"/>
    <w:p>
      <w:pPr>
        <w:spacing w:after="0"/>
        <w:ind w:left="0"/>
        <w:jc w:val="both"/>
      </w:pPr>
      <w:r>
        <w:drawing>
          <wp:inline distT="0" distB="0" distL="0" distR="0">
            <wp:extent cx="78105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78" w:id="3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Щаповского сельского округа района Бәйтерек</w:t>
      </w:r>
    </w:p>
    <w:bookmarkEnd w:id="320"/>
    <w:bookmarkStart w:name="z479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1"/>
    <w:p>
      <w:pPr>
        <w:spacing w:after="0"/>
        <w:ind w:left="0"/>
        <w:jc w:val="both"/>
      </w:pPr>
      <w:r>
        <w:drawing>
          <wp:inline distT="0" distB="0" distL="0" distR="0">
            <wp:extent cx="78105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81" w:id="3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Янайкинского сельского округа района Бәйтерек</w:t>
      </w:r>
    </w:p>
    <w:bookmarkEnd w:id="322"/>
    <w:bookmarkStart w:name="z482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3"/>
    <w:p>
      <w:pPr>
        <w:spacing w:after="0"/>
        <w:ind w:left="0"/>
        <w:jc w:val="both"/>
      </w:pPr>
      <w:r>
        <w:drawing>
          <wp:inline distT="0" distB="0" distL="0" distR="0">
            <wp:extent cx="7810500" cy="692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7-1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2023-2024 годы</w:t>
            </w:r>
          </w:p>
        </w:tc>
      </w:tr>
    </w:tbl>
    <w:bookmarkStart w:name="z484" w:id="3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Карту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 Январцевского сельского округа района Бәйтерек</w:t>
      </w:r>
    </w:p>
    <w:bookmarkEnd w:id="324"/>
    <w:bookmarkStart w:name="z485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5"/>
    <w:p>
      <w:pPr>
        <w:spacing w:after="0"/>
        <w:ind w:left="0"/>
        <w:jc w:val="both"/>
      </w:pPr>
      <w:r>
        <w:drawing>
          <wp:inline distT="0" distB="0" distL="0" distR="0">
            <wp:extent cx="7543800" cy="925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2023 – 2024 годы</w:t>
            </w:r>
          </w:p>
        </w:tc>
      </w:tr>
    </w:tbl>
    <w:bookmarkStart w:name="z487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по распределению пастбищ для размещения   маточного (дойного) поголовья КРС   по району Бәйтерек в разрезе сельских округов</w:t>
      </w:r>
    </w:p>
    <w:bookmarkEnd w:id="3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пастбищных  угодий,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 дойных  коров 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нагрузки пастбищ на 1 гол.(га)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 пастбищ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 пастбищ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Обеспечен- ность по 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Переметнинский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Переметное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Калининское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Болашақ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1375,1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3639,9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Қаражар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Поливное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Забродино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6369,6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Зеленовский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Зеленое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7679,7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7679,7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Егіндібұлақ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Егінбұлақ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2137,9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Алмалы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2416,6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2555,9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Атамекен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Атамекен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Қайнар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Гремячее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1570,1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5318,4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2731,1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Шалғай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Шалғай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Тың Дала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4343,4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-3697,4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Таловая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1820,9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-1200,4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8561,3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-2322,3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Белес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Белес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6119,6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Ақжол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-726,1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Щапово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3383,9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Жаңатан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2461,9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Большой Чаган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1396,1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Малый Чаган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Колесово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Кушум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Өркен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Ақсу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4594,8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22159,5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17564,7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Скворкино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Янайкино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1656,9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Богатск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Мичуринское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Асан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Жамбыл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Зеленое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Октябрьское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Макарово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Жалың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Мирное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Садовое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2443,1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Махамбет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Махамбет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1718,54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16532,5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14813,96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Горбуново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-1336,5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Павлово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-1154,6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Кожевниково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-676,9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7887,04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11645,96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Бейбітшілік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Бейбітшілік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Астафьево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-687,3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Чапурино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Котельниково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5514,9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Достық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Достық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Красный Урал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Чувашинское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3903,3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Трекинский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Трекино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1590,3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Володарское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1183,7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Жайық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Новенькое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112,81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941,19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2528,61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3965,39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Дарьинское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Озерное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3167,3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-1518,3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4704,3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1908,7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Рубежинское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3011,3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3011,3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Раздольненский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селоРаздольное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селоАқ Бидай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селоЧирово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селоБалабаново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Құрманғазы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Құрманғазы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Аманат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Сұлу көл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Сұлу көл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 сельский округ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Январцево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-1587,5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Кирсаново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Спартак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Петрово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Красноармейское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2541,8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-986,3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Чинарево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16483,8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19541,5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3057,7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bookmarkStart w:name="z488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Недостающее количество пастбищных угодий для дойных коров обеспечивается за счет выкупа для государственных нужд согласно подпункту 4-1) пункта 2 статьи 84, а также резервирование земель согласно пункту 1 статьи 49-2 Земельного кодекса Республики Казахстан.</w:t>
      </w:r>
    </w:p>
    <w:bookmarkEnd w:id="327"/>
    <w:bookmarkStart w:name="z489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численности поголовья сельскохозяйственных   животных в разрезе сельских округов</w:t>
      </w:r>
    </w:p>
    <w:bookmarkEnd w:id="3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Наименования сельского  округа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скота в хозяйствах населения,  в том числе (голов)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пере- счете на услов- ные головы  (гол.)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нагруз- ки паст- бищ на1  усл. голову (га)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Потреб- ность Пастбищ 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 населен- ных пунктов  (га)</w:t>
            </w:r>
          </w:p>
        </w:tc>
        <w:tc>
          <w:tcPr>
            <w:tcW w:w="111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Нехват-ка паст-бищ (га)</w:t>
            </w:r>
          </w:p>
        </w:tc>
        <w:tc>
          <w:tcPr>
            <w:tcW w:w="111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  на землях запаса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 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Переметнинский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2594,1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17639,88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6369,6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-11270,3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1790,7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Зеленовский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5618,16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1899,8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-3718,36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Егіндібұлақ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6464,08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2416,6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-4047,48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1782,3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Шалғай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6638,16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8561,3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1923,14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Белес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2037,1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-4252,9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2428,1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Атамекен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10635,88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5318,4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-5317,48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1046,4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7115,52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2009,1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-5106,42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2012,6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13685,68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4594,8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-9090,88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9526,12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4324,5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-5201,62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2083,3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4192,2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-3406,2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1579,3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6360,04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1335,7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-5024,34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1920,6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1565,8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10647,44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7887,04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-2760,4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1640,2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Бейбітшілік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5899,68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3869,1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-2030,58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6434,16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1157,7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-5276,46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Трекинский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8390,52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2523,61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-5866,91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234,8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8631,92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4704,3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-3927,62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124,3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3019,88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1850,7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-1169,18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4377,3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Раздольненский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4203,76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1499,5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-2704,26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1273,4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Сұлу көл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2821,32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-1758,32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3493,16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-2100,16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Құрманғазы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5640,6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1794,5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-3846,1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2034,9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10740,6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5743,4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4528,4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району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24130,7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164088,8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83879,35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-80209,4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32186,9</w:t>
            </w:r>
          </w:p>
        </w:tc>
      </w:tr>
    </w:tbl>
    <w:bookmarkStart w:name="z490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угодья в разрезе сельских округов</w:t>
      </w:r>
    </w:p>
    <w:bookmarkEnd w:id="3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1" w:id="3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  <w:bookmarkEnd w:id="3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2" w:id="3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Наименования </w:t>
            </w:r>
          </w:p>
          <w:bookmarkEnd w:id="3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населенных пунктов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3" w:id="3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Общая площадь </w:t>
            </w:r>
          </w:p>
          <w:bookmarkEnd w:id="3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них: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4" w:id="3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Пастбища </w:t>
            </w:r>
          </w:p>
          <w:bookmarkEnd w:id="3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на землях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запаса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6" w:id="3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  <w:bookmarkEnd w:id="3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на землях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спецфонда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них: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8" w:id="3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пастбища </w:t>
            </w:r>
          </w:p>
          <w:bookmarkEnd w:id="3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на землях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коренного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улучшения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обводненные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1" w:id="3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Обводнен</w:t>
            </w:r>
          </w:p>
          <w:bookmarkEnd w:id="3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Переметнинский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Переметное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1526,5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1790,7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1790,7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Калининское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Болашақ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1375,1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Қаражар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Поливное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Забродино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6369,6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Зеленовский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Зеленое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1899,8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1899,8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Егіндібұлақ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Егіндібұлақ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1687,1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Алмалы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729,5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2416,6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Атамекен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Атамекен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Қайнар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Гремячее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835,4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5318,4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Шалғай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Шалғай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Тың Дала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4343,4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Таловая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1820,9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8561,3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Белес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Белес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1088,4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2428,1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2428,1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Ақжол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955,6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2428,1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2428,1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Щапово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611,1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Жаңатан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2009,1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Большой Чаган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1396,1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Колесово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Малый Чаган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234,2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Кушум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669,6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Өркен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Ақсу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4594,8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Скворкино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2180,5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Янайкино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1656,9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2083,3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2083,3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Богатск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4324,4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2083,3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2083,3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Мичуринское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163,7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Асан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Жамбыл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Зеленое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340,1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Октябрьское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115,2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Макарово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Жалын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Садовое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274,7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Мирное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1339,4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Махамбет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Махамбет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1718,54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Кожевниково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2045,4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Горбуново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Павлово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1979,1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7887,04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Бейбітшілік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Бейбітшілік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1042,6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Котельниково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968,5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Астафьево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Чапурино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992,2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3869,1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Достық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Достық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Красный Урал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253,4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Чувашинское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1009,7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Трекинский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Трекино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900,2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Володарское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1183,7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Жайық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Новенькое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112,81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2528,61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Дарьинское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Озерное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3167,3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4704,3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Рубежинское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1850,7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4377,3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4377,3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1850,7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4377,3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4377,3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Раздольненский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Раздольное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1142,5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1273,4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1273,4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Ақ Бидай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1499,5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1273,4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1273,4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Чирово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Балабаново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Сельскй округ Құрманғазы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Құрманғазы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817,1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Аманат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977,4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1794,5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Сұлу көл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Сұлу көл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 сельский округ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Январцево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Спартак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Петрово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Красноармейское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2541,8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Чинарево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Кирсаново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16483,8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4528,4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4528,4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</w:tbl>
    <w:bookmarkStart w:name="z502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пастбищ для обеспечения сельскохозяйственных животных по району Бәйтерек составляет всего 249 929 гектаров.</w:t>
      </w:r>
    </w:p>
    <w:bookmarkEnd w:id="337"/>
    <w:bookmarkStart w:name="z503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Для обеспечения сельскохозяйственных животных по району Бәйтерек имеются всего 133 663 га пастбищных угодий. В черте населенного пункта числится 83 879 га пастбищ, в землях запаса имеются 32 186 га пастбищных угодий. </w:t>
      </w:r>
    </w:p>
    <w:bookmarkEnd w:id="338"/>
    <w:bookmarkStart w:name="z504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сельских округах в связи с ростом поголовья скота на личных подворьях ощущается недостаток 80 209,4 га пастбищных угодий.</w:t>
      </w:r>
    </w:p>
    <w:bookmarkEnd w:id="339"/>
    <w:bookmarkStart w:name="z505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решения этих проблем – необходимо рационально использовать пастбищные угодья из государственного фонда и увеличить площади пастбищ за счет земель населенных пунктов, кроме того залежные земли из состава земель запаса необходимо перевести в земли других (пастбища) категорий. Для вовлечения этих земельных участков в сельскохозяйственный оборот необходимо, выделить эти земли лицам, которые не обеспечены пастбищами для выпаса скота. Запас кормов с пастбищ используется в пастбищный период, продолжительность которого 180 - 200 дней. Запас кормов с сенокосов используется в стойловый период.</w:t>
      </w:r>
    </w:p>
    <w:bookmarkEnd w:id="340"/>
    <w:bookmarkStart w:name="z506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Сведения о ветеринарно – санитарных объектах</w:t>
      </w:r>
    </w:p>
    <w:bookmarkEnd w:id="3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Наименования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Ветеринарный  пункт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 искуственного 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 могильник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Захоро нение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Переметнинский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Егіндібұлақ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Шалғай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Атамекен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Белес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Сельский округ Махамбет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Бейбітшілік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Достық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Трекинский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Раздольненский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Құрманғазы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Сұлу көл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</w:tbl>
    <w:bookmarkStart w:name="z507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сельских округах района действуют 1 ветеринарный пункт, 16 скотомогильников (примитивные), 14 сибирязвенных захоронении.</w:t>
      </w:r>
    </w:p>
    <w:bookmarkEnd w:id="342"/>
    <w:bookmarkStart w:name="z508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Кроме того, необходимо запланировать строительство ветеринарно – санитарных объектов для проведения профмероприятия с/х животных в Переметнинском, Зеленовском, Егіндібұлақ, Атамекен, Шалғай, Белес, Щаповском, Кушумском, Янайкинском, Мичуринском, Макаровском, Махамбет, Бейбітшілік, Достық, Трекинском, Рубежинском, Раздольненском, Чировском, Құрманғазы, Сұлу көл и Январцевских сельских округах.</w:t>
      </w:r>
    </w:p>
    <w:bookmarkEnd w:id="343"/>
    <w:bookmarkStart w:name="z509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по развитию и реконструкции объектов пастбищной инфраструктуры</w:t>
      </w:r>
    </w:p>
    <w:bookmarkEnd w:id="3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мероприятий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исполнения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 завершения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Ответственные  исполнители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Ежемесячно предоставлять  отчет  по выполнению  индикативных планов по строительству  колодцев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Ежеквартально к  10 числу месяца,  следующего за отчетным  периодом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Отчет в управление  сельского  хозяйства  области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Отдел сельского  хозяйства района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Проводить разъяснительные  работы о мерах государственной  поддержки по возмещению  затрат на приобретение техники и  оборудования для обводнения  пастбищ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Постоянно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Информации и  выступления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Отдел сельского  хозяйстварайона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Разместить список предприятий, оказывающих услуги по бурению  колодцев (скважин) на интернет  ресурсе акимата района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Постоянно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Информации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Отдел сельского  хозяйства района</w:t>
            </w:r>
          </w:p>
        </w:tc>
      </w:tr>
    </w:tbl>
    <w:bookmarkStart w:name="z510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345"/>
    <w:bookmarkStart w:name="z511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 – крупный рогатый скот;</w:t>
      </w:r>
    </w:p>
    <w:bookmarkEnd w:id="346"/>
    <w:bookmarkStart w:name="z512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 – мелкий рогатый скот;</w:t>
      </w:r>
    </w:p>
    <w:bookmarkEnd w:id="347"/>
    <w:bookmarkStart w:name="z513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С0 – показатель Цельсия;</w:t>
      </w:r>
    </w:p>
    <w:bookmarkEnd w:id="348"/>
    <w:bookmarkStart w:name="z514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 – гектар;</w:t>
      </w:r>
    </w:p>
    <w:bookmarkEnd w:id="349"/>
    <w:bookmarkStart w:name="z515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мм – миллиметр;</w:t>
      </w:r>
    </w:p>
    <w:bookmarkEnd w:id="350"/>
    <w:bookmarkStart w:name="z516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см – сантиметр;</w:t>
      </w:r>
    </w:p>
    <w:bookmarkEnd w:id="351"/>
    <w:bookmarkStart w:name="z517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с/о – сельский округ.</w:t>
      </w:r>
    </w:p>
    <w:bookmarkEnd w:id="352"/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162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header.xml" Type="http://schemas.openxmlformats.org/officeDocument/2006/relationships/header" Id="rId162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