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6cbc" w14:textId="2026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№24-23 "О бюджете Янайкинского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№24-23 "О бюджете Янайкинского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Янайкинского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1 722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