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010f" w14:textId="39f0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№24-10 "О бюджете Кушумского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№24-10 "О бюджете Кушумского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902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