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35e72" w14:textId="6235e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Байқоныс района Бәйтерек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21 декабря 2023 года № 10-4.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сельского округа Байқоныс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86 232 тысячи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29 945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56 287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100 521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- 14 289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14 289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14 289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района Бәйтерек Западно-Казахстанской области от 20.11.2024 </w:t>
      </w:r>
      <w:r>
        <w:rPr>
          <w:rFonts w:ascii="Times New Roman"/>
          <w:b w:val="false"/>
          <w:i w:val="false"/>
          <w:color w:val="000000"/>
          <w:sz w:val="28"/>
        </w:rPr>
        <w:t>№ 18-4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Байқоныс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21 декабря 2023 года № 10-2 "О бюджете района Бәйтерек на 2024-2026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2024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2024 год поступления субвенции передаваемых из районного бюджета в сумме 27 186 тысяч тенге и 17 011 тысяч тенге целевые текущие трансферты нижестоящим бюджетам.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2024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10-4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Байқоныс на 2024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района Бәйтерек Западно-Казахстанской области от 20.11.2024 </w:t>
      </w:r>
      <w:r>
        <w:rPr>
          <w:rFonts w:ascii="Times New Roman"/>
          <w:b w:val="false"/>
          <w:i w:val="false"/>
          <w:color w:val="ff0000"/>
          <w:sz w:val="28"/>
        </w:rPr>
        <w:t>№ 18-4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100 521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10-4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Байқоныс на 2025 год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79 602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10-4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Байқоныс на 2026 год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79 602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