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1702" w14:textId="40a1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24-3 "О бюджете сельского округа Атамекен района Бәйтерек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24-3 "О бюджете сельского округа Атамекен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Атамекен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44 832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46 657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- 1 825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1 825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1 825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 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4 516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4 516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4 516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