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9c01" w14:textId="e599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изменении в решение маслихата района Бәйтерек от 28 марта 2018 года № 20-8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Бәйтерек"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сентября 2023 года № 8-7. Утратило силу решением маслихата района Бәйтерек Западно-Казахстанской области от 7 июня 2024 года № 15-29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07.06.2024 </w:t>
      </w:r>
      <w:r>
        <w:rPr>
          <w:rFonts w:ascii="Times New Roman"/>
          <w:b w:val="false"/>
          <w:i w:val="false"/>
          <w:color w:val="ff0000"/>
          <w:sz w:val="28"/>
        </w:rPr>
        <w:t>№ 15-29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марта 2018 года № 20-8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Бәйтерек"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Бәйтерек"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учреждениях.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Главный специалист (кадровой службы)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Бәйтерек";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Бәйтерек";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Бәйтерек";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Бәйтерек";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Бәйтерек";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Бәйтерек".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