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0fa" w14:textId="e142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24-7 "О бюджете сельского округа Достық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№24-7 "О бюджете сельского округа Достық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Достық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