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2714" w14:textId="ecb2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№24-2 "О бюджете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16 августа 2023 года № 6-2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"О бюджете района Бәйтерек на 2023-2025 годы" от 23 декабря 2022 года № 24-2 (зарегистрировано в Реестре государственной регистрации нормативных правовых актов под №180450)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13 833 195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4 431 598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10 586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93 062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9 297 949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15 907 898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290 080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517 501 тысяча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227 421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- 2 364 783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- 2 364 783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517 500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227 421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2 074 704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учесть в районном бюджете на 2023 год поступление целевых трансфертов и кредитов из республиканского бюджета в общей сумме 1 827 014 тысяч тенге: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бюджетные кредиты местным исполнительным органам для реализации мер социальной поддержки специалистов – 517 500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Зеленое, Мичуринского сельского округа, района Бәйтерек – 271 986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Өркен, района Бәйтерек – 310 406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Красноармейское, района Бәйтерек – 44 338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Чеботарево, района Бәйтерек– 228 446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Раздольное, района Бәйтерек– 210 000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Чирово, района Бәйтерек– 244 338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учесть в районном бюджете на 2023 год поступление целевых трансфертов из областного бюджета в общей сумме 7 099 429 тысяч тенге: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56 700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4 282 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инвалидов в Республике Казахстан – 63 251 тысяча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инвалидов – 1 035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продуктивной занятости – 469 226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квалификаций – 207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9 063 тысячи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"Контракт поколений" – 1 153 тысячи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3 000 тысячи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автомобильной дороги к селу Сұлу көл, района Бәйтерек – 682 962 тысячи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автомобильной дороги к селу Болашақ, района Бәйтерек – 273 599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подъездного пути к селу Чирово, района Бәйтерек – 610 798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"подъезд к селу Раздольное-1" 10 километр, района Бәйтерек – 423 832 тысячи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"подъезд к селу Раздольное-2" 10-21,4 километр, района Бәйтерек – 251 464 тысячи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автомобильной дороги к селу Чеботарево, района Бәйтерек – 300 995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автомобильной дороги к селу Шалғай 0-5,6 километр, района Бәйтерек – 344 546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автомобильной дороги к селу Өркен, района Бәйтерек – 629 326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автомобильной дороги к селу Егіндібұлақ, района Бәйтерек – 1 014 915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подьездной автомобильной дороги к селу Октябрьское, район Бәйтерек – 96 681 тысяча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дорог в селе Махамбет, района Бәйтерек 6 километр – 264 413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и капитальный ремонт внутрипоселковой автомобильной дороги в селе Жайык, района Бәйтерек – 175 421 тысяча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автомобильных дорог в селе Зеленое, района Бәйтерек – 295 979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автомобильных дорог в селе Щапово, района Бәйтерек – 256 429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в селе Мичуринское 1 района Бәйтерек – 228 112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дорог в селе Егіндібұлақ, района Бәйтерек (корректировка) – 100 000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Өркен, района Бәйтерек – 73 643 тысячи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"корректировку проектно-сметной документации "Строительство водопровода в селе Володарское, район Бәйтерек" – 26 453 тысячи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Зеленое, Мичуринского сельского округа, района Бәйтерек – 7 534 тысячи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Зеленое, Мичуринского сельского округа, района Бәйтерек – 69 331 тысяча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Жаңатан, района Бәйтерек – 5 656 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Жаңатан, района Бәйтерек – 31 113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Зеленое, Мичуринского сельского округа, района Бәйтерек – 56 649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Красноармейское, района Бәйтерек – 57 665 тысяч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Раздольное, района Бәйтерек – 101 829 тысяч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Чеботарево, района Бәйтерек – 54 198 тысяч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Чирово, района Бәйтерек – 57 969 тысяч тенге.";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гражданским служащим социального обеспечения, культуры, спорта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занимающимися этими видами деятельности в городских условиях, с 1 января 2023 года.".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2023 года №6-2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2022 года №24-2</w:t>
            </w:r>
          </w:p>
        </w:tc>
      </w:tr>
    </w:tbl>
    <w:bookmarkStart w:name="z7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13 833 195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4 431 598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индивидуальных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 (за исключением авиационного) и дизельное топливо, произведенных на территории Республики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жилищ из жилищного фонда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 выданным из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 выданным из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 находящиеся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государственного имущества, закрепленного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9 297 949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9 283 143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9 283 143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Затраты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15 907 898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2 164 833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1 539 955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14 514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14 514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14 514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и предоставление услуг специалиста жестового языка, индивидуальными помощников в соответствии с индивидуальной программой реабилитации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5 151 667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4 629 118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150 204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150 204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150 204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150 204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- 2 364 783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2 364 783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2 074 704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2 074 704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2 074 704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