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872e" w14:textId="82687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23 декабря 2022 года №24-6 "О бюджете Дарьинского сельского округа района Бәйтерек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апреля 2023 года № 2-6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№24-6 "О бюджете Дарьинского сельского округа района Бәйтерек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Дарьинского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131 852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25 178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1 196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105 478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141 788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- 9 936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9 936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9 936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2023 года № 2-6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 24-6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Дарьинского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43 778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