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0602" w14:textId="6f40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Акобинского сельского округа Жанибекского района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Акобинского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54 714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55 593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-879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879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Акобинского сельского округа Жанибекского района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№14-2 "О районном бюджете на 2024 – 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Акобинского сельского округа Жанибекского района на 2024 год поступления субвенции передаваемых из районного бюджета в сумме 30 330 тысячи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№15-5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2024 год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от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года №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2025 год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15-5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2026 год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