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947d" w14:textId="f0d9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 28-2 "О бюджете Борсинского сельского округа Жанибекского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декабря 2023 года № 15-2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 28-2"О бюджете Борсинского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Борсинского сельского округа Жанибекского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60 177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–59 043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60 495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- 318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318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28-2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2023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