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b8e3" w14:textId="f80b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14 апреля 2023 года № 2-3. Утратило силу решением Жанибекского районного маслихата Западно-Казахстанской области от 27 декабря 2023 года № 15-19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27.12.2023 </w:t>
      </w:r>
      <w:r>
        <w:rPr>
          <w:rFonts w:ascii="Times New Roman"/>
          <w:b w:val="false"/>
          <w:i w:val="false"/>
          <w:color w:val="ff0000"/>
          <w:sz w:val="28"/>
        </w:rPr>
        <w:t>№ 15-19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марта 2018 года № 20-7 "Об утверждении методики оценки деятельности административных государственных служащих корпуса "Б" государственного учреждения "Аппарат Жанибекского районного маслихата" (зарегистрировано в Реестре государственной регистрации нормативных правовых актов №5158)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Жанибекского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утвержденную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2023 года №2-3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2018 года №20-7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Жанибекского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Жанибекского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№16299) и определяет порядок оценки деятельности административных государственных служащих корпуса "Б" государственного учреждения "Аппарат Жанибекского районного маслихата"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аппарата Жанибекского районного маслихата – административный государственный служащий корпуса "Б" категорий Е-2;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аппарата Жанибекского районного маслихата – лица, занимающие административные государственные должности корпуса "Б", за исключением руководителя аппарата Жанибекского районного маслихата;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оцениваемые лица – руководитель аппарата Жанибекского районного маслихата или служащие корпуса "Б";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Жанибекского районного маслихата и направленные на достижение документов системы государственного планирования, направленные на повышение эффективности деятельности 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аппарата Жанибекского районного маслихата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лицом на которое возложено исполнение обязанностей службы управления персоналом, в том числе посредством информационной системы.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лицом, на которое возложено исполнение обязанностей службы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Лицо на которое возложено исполнение обязанностей службы управления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или системы электронного документооборота.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у лица на которое возложено исполнение обязанностей службы управления персоналомв течение трех лет со дня завершения оценки, а также при наличии технической возможности в информационной системе.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лицом, на которое возложено исполнение обязанностей службы управления персоналом при содействии всех заинтересованных лиц и сторон.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Жанибекского районного маслихата за оцениваемый период;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 поставленных задач;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Лицо на которое возложено исполнение обязанностей службы управления персоналом обеспечивает: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лицу на которое возложено исполнение обязанностей службы управления персоналом и участникам калибровочных сессий.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Жанибекского районного маслихата по достижению КЦИ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21.Оценка деятельности руководителя аппарата Жанибекского районного маслихата осуществляется на основе оценки достижения КЦИ.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лицом на которое возложено исполнение обязанностей службы управления персоналом в индивидуальном плане работы руководителя аппарата Жанибекского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лицо на которое возложено исполнение обязанностей службы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Жанибекского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лицо на которое возложено исполнение обязанностей службы управления персоналом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повышение эффективности деятельности государственного органа.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лицо, на которое возложено исполнение обязанностей службы управления персоналом, уведомляет руководителя аппарата Жанибекского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лицом, на которое возложено исполнение обязанностей службы управления персоналом.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аппарата Жанибекского районного маслихата методом ранжирования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аппарата Жанибекского районного маслихата осуществляется по методу ранжирования.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аппарата Жанибекского районного маслихата по методу ранжирования осуществляется руководителем аппарата Жанибекского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лицо, на которое возложено исполнение обязанностей службы управления персоналом уведомляет служащего корпуса "Б" аппарата Жанибекского районного маслихата о проведении в отношении него оценки не позднее десятого числа месяца, следующего за отчетным кварталом.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лицом, на которое возложено исполнение обязанностей службы управления персоналом.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аппарата Жанибекского районного маслихата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Жанибекского районного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аппарата Жанибекского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руководителя аппарата: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деятельностью;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командой;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лидерские качества;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инициативность;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для служащих корпуса "Б":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выстраивание эффективных коммуникаций;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следование этическим нормам и принципам;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управление изменениями;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ориентация на результат;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самостоятельность и навыки принятия решений;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сотрудничество;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оперативность;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саморазвитие.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лицом, на которое возложено исполнение обязанностей службы управления персоналом, для каждого оцениваемого лица.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Лицо на которое возложено исполнение обязанностей службы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лицом, на которое возложено исполнение обязанностей службы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19"/>
    <w:bookmarkStart w:name="z127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Лицо, на которое возложено исполнение обязанностей службы управления персоналом организовывает деятельность калибровочной сессии.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Лицо, на которое возложено исполнение обязанностей службы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p>
      <w:pPr>
        <w:spacing w:after="0"/>
        <w:ind w:left="0"/>
        <w:jc w:val="both"/>
      </w:pPr>
      <w:bookmarkStart w:name="z145" w:id="135"/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руководителя аппарата Жанибекского районного маслихата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(период, на который составляется индивидуальный план)</w:t>
      </w:r>
    </w:p>
    <w:bookmarkStart w:name="z14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</w:t>
      </w:r>
    </w:p>
    <w:bookmarkEnd w:id="136"/>
    <w:bookmarkStart w:name="z14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</w:t>
      </w:r>
    </w:p>
    <w:bookmarkEnd w:id="137"/>
    <w:bookmarkStart w:name="z14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4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bookmarkStart w:name="z151" w:id="14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 КЦИ</w:t>
      </w:r>
    </w:p>
    <w:bookmarkEnd w:id="14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</w:p>
    <w:p>
      <w:pPr>
        <w:spacing w:after="0"/>
        <w:ind w:left="0"/>
        <w:jc w:val="both"/>
      </w:pPr>
      <w:bookmarkStart w:name="z152" w:id="14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(Ф.И.О., должность оцениваемого </w:t>
      </w:r>
      <w:r>
        <w:rPr>
          <w:rFonts w:ascii="Times New Roman"/>
          <w:b/>
          <w:i w:val="false"/>
          <w:color w:val="000000"/>
          <w:sz w:val="28"/>
        </w:rPr>
        <w:t>лица)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_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Результат оценки служащему выставляется исходя из итоговой оценки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Оцениваемое лицо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Оценивающее лицо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bookmarkStart w:name="z171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определения допустимой оценки в зависимости от процента реализации ключевого целевого индикатора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152"/>
    <w:bookmarkStart w:name="z17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53"/>
    <w:bookmarkStart w:name="z17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</w:t>
      </w:r>
    </w:p>
    <w:bookmarkEnd w:id="154"/>
    <w:bookmarkStart w:name="z17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подразделения/государственного органа) __________________________</w:t>
      </w:r>
    </w:p>
    <w:bookmarkEnd w:id="155"/>
    <w:bookmarkStart w:name="z17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</w:t>
      </w:r>
    </w:p>
    <w:bookmarkEnd w:id="156"/>
    <w:bookmarkStart w:name="z18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 (далее – оценка) предлагаем Вам оценить своих коллег методом</w:t>
      </w:r>
    </w:p>
    <w:bookmarkEnd w:id="157"/>
    <w:bookmarkStart w:name="z18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ранжирования по 5-балльной шкале.</w:t>
      </w:r>
    </w:p>
    <w:bookmarkEnd w:id="158"/>
    <w:bookmarkStart w:name="z18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159"/>
    <w:bookmarkStart w:name="z18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60"/>
    <w:bookmarkStart w:name="z18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63"/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9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Оценочный лист </w:t>
      </w:r>
      <w:r>
        <w:rPr>
          <w:rFonts w:ascii="Times New Roman"/>
          <w:b/>
          <w:i w:val="false"/>
          <w:color w:val="000000"/>
          <w:sz w:val="28"/>
        </w:rPr>
        <w:t>руководителя аппарата Жанибекского районного маслихата методом 360</w:t>
      </w:r>
    </w:p>
    <w:bookmarkEnd w:id="167"/>
    <w:bookmarkStart w:name="z19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аппарата Жанибекского районного маслихата методом 360</w:t>
      </w:r>
    </w:p>
    <w:bookmarkEnd w:id="168"/>
    <w:bookmarkStart w:name="z19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</w:t>
      </w:r>
    </w:p>
    <w:bookmarkEnd w:id="169"/>
    <w:bookmarkStart w:name="z19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70"/>
    <w:bookmarkStart w:name="z19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171"/>
    <w:bookmarkStart w:name="z19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2"/>
    <w:bookmarkStart w:name="z19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73"/>
    <w:bookmarkStart w:name="z19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74"/>
    <w:bookmarkStart w:name="z20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75"/>
    <w:bookmarkStart w:name="z20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77"/>
    <w:bookmarkStart w:name="z20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78"/>
    <w:bookmarkStart w:name="z20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79"/>
    <w:bookmarkStart w:name="z20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80"/>
    <w:bookmarkStart w:name="z20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81"/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18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 xml:space="preserve"> аппарата Жанибекского районного маслихата</w:t>
      </w:r>
      <w:r>
        <w:rPr>
          <w:rFonts w:ascii="Times New Roman"/>
          <w:b/>
          <w:i w:val="false"/>
          <w:color w:val="000000"/>
          <w:sz w:val="28"/>
        </w:rPr>
        <w:t xml:space="preserve"> методом 360</w:t>
      </w:r>
    </w:p>
    <w:bookmarkEnd w:id="184"/>
    <w:bookmarkStart w:name="z21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185"/>
    <w:bookmarkStart w:name="z21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186"/>
    <w:bookmarkStart w:name="z21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187"/>
    <w:bookmarkStart w:name="z21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88"/>
    <w:bookmarkStart w:name="z21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189"/>
    <w:bookmarkStart w:name="z21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190"/>
    <w:bookmarkStart w:name="z21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191"/>
    <w:bookmarkStart w:name="z21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92"/>
    <w:bookmarkStart w:name="z22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194"/>
    <w:bookmarkStart w:name="z22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195"/>
    <w:bookmarkStart w:name="z22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196"/>
    <w:bookmarkStart w:name="z22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197"/>
    <w:bookmarkStart w:name="z22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198"/>
    <w:bookmarkStart w:name="z22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199"/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0" w:id="201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 оценки </w:t>
      </w:r>
      <w:r>
        <w:rPr>
          <w:rFonts w:ascii="Times New Roman"/>
          <w:b/>
          <w:i w:val="false"/>
          <w:color w:val="000000"/>
          <w:sz w:val="28"/>
        </w:rPr>
        <w:t>руководителя аппарата Жанибекского районного маслихата методом 360 градусов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руководителя структурного подразделения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3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04"/>
    <w:bookmarkStart w:name="z23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Жанибекского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Результат оценки служащего методом 360 градусов (для служащих корпуса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)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4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09"/>
    <w:bookmarkStart w:name="z24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