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5371" w14:textId="09c5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 августа 2023 года № 180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служащих", акимат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31 марта 2023 года №112 "Об утверждении методики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 финансируемых из местного бюджета".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Жангалинского района" в установленном законодательством Республики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настоящего постановления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 интернет-ресурсе акимата Жангалинского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Жангалинского раойна.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180 от 1 августа 2023 года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Жангалинского района" и районных исполнительных органов, финансируемых из местного бюджета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Жагалинского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3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5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Индивидуальный план работы, с соответствующими КЦИ, утверждается вышестоящим руководителем.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КЦИ являются: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Количество КЦИ составляет 5.</w:t>
      </w:r>
    </w:p>
    <w:bookmarkEnd w:id="155"/>
    <w:bookmarkStart w:name="z16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 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7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Решение Комиссии принимается открытым голосованием.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Служба управления персоналом предоставляет на заседание Комиссии следующие документы: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Комиссия рассматривает результаты оценки и принимает одно из следующих решений: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Результаты оценки утверждаются уполномоченным лицом и фиксируются в протоколе.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Служащим корпуса "Б" допускается обжалование результатов оценки в судебном порядке.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201" w:id="194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202" w:id="19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6" w:id="197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8" w:id="199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202"/>
    <w:p>
      <w:pPr>
        <w:spacing w:after="0"/>
        <w:ind w:left="0"/>
        <w:jc w:val="both"/>
      </w:pPr>
      <w:bookmarkStart w:name="z215" w:id="203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6" w:id="204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7"/>
    <w:p>
      <w:pPr>
        <w:spacing w:after="0"/>
        <w:ind w:left="0"/>
        <w:jc w:val="both"/>
      </w:pPr>
      <w:bookmarkStart w:name="z222" w:id="208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3" w:id="209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12"/>
    <w:p>
      <w:pPr>
        <w:spacing w:after="0"/>
        <w:ind w:left="0"/>
        <w:jc w:val="both"/>
      </w:pPr>
      <w:bookmarkStart w:name="z229" w:id="213"/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0" w:id="214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3" w:id="215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руководителей структурных подразделений)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37" w:id="219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42" w:id="222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 (фамилия, инициалы) (фамилия, инициалы) дата ________________________ дата ________________________ подпись ____________________ подпись ____________________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bookmarkStart w:name="z255" w:id="229"/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6" w:id="230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не удовлетворительно)</w:t>
      </w:r>
    </w:p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 (фамилия, инициалы) (фамилия, инициалы) дата _________________________ дата _________________________ подпись ______________________ подпись ______________________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both"/>
      </w:pPr>
      <w:bookmarkStart w:name="z261" w:id="232"/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3" w:id="234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