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a158" w14:textId="eb8a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Копжасарского сельского округа Жангалинского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2023 года № 14-5.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Копжасарского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36 050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32 050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37 765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Копжасарского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Копжасарского сельского округа на 2024 год поступления субвенции передаваемых из районного бюджета в сумме 31 120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2024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