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6264" w14:textId="c346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Жанажолского сельского округа Жангалинского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27 декабря 2023 года № 14-2.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Жанажолского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33 239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2 800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30 439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34 317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-1 078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1 078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1 078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27.11.2024 </w:t>
      </w:r>
      <w:r>
        <w:rPr>
          <w:rFonts w:ascii="Times New Roman"/>
          <w:b w:val="false"/>
          <w:i w:val="false"/>
          <w:color w:val="000000"/>
          <w:sz w:val="28"/>
        </w:rPr>
        <w:t>№ 23-5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Жанажолского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2024-2026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Жанажолского сельского округа на 2024 год поступления субвенции передаваемых из районного бюджета в сумме 29 959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2024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14-2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2024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27.11.2024 </w:t>
      </w:r>
      <w:r>
        <w:rPr>
          <w:rFonts w:ascii="Times New Roman"/>
          <w:b w:val="false"/>
          <w:i w:val="false"/>
          <w:color w:val="ff0000"/>
          <w:sz w:val="28"/>
        </w:rPr>
        <w:t>№ 23-5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неиспользования природных ресурсов,всего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14-2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2025 год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14-2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2026 год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