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a190" w14:textId="f52a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2022 года № 32-3 "О бюджете Жанаказанского сельского округа Жангалинского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28 ноября 2023 года № 12-3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Жанаказанского сельского округа Жангалинского района на 2023-2025 годы" от 29 декабря 2022 года № 32-3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Жанаказанского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41 348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42 025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 № 12-3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2023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