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27dc" w14:textId="32c2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32-7 "О бюджете Мастексайского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31 августа 2023 года № 9-5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Мастексайского сельского округа Жангалинского района на 2023-2025 годы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2022 года № 32-7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70 552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