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39e98" w14:textId="3139e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29 декабря 2022 года № 32-2 "О бюджете Жанажолского сельского округа Жангалинского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5 мая 2023 года № 5-2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бюджете Жанажолского сельского округа Жангалинского района на 2023-2025 годы" от 29 декабря 2022 года № 32-2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Жанажолского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33 967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1 770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32 197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34 558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-591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591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2023 года № 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 32-2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