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2858" w14:textId="3b32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Темир Масинского сельского округа Бокейординского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2023 года № 12-9.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Темир Масинского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–42 018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5 986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36 032 тысяч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43 034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- 1 016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1 016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21 декабря 2023 года №11-3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12-9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12-9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2025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12-9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2026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