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d6373" w14:textId="98d6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2022 года № 25-7 "О бюджете Уялинского сельского округа Бокейординского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27 декабря 2023 года № 12-3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2022 года №25-7 "О бюджете Уялинского сельского округа Бокейординского района на 2023 - 2025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Уялинского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38 461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2 834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35 535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38 696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-235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  235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Л.Кайргалиева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2022 года № 25-7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Уялинского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68"/>
        <w:gridCol w:w="768"/>
        <w:gridCol w:w="768"/>
        <w:gridCol w:w="768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сдачи в аренду имущества,находящегося в собственности государства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