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ba5b" w14:textId="86a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Бокейординскому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июня 2023 года № 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Бокейординскому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4-3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Бокейординском районе на 2023-2024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Бокейординскому району на 2023-2024годы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 173 "Об утверждении Правил рационального использования пастбищ" (зарегистрирован в Министерстве юстиции Республики Казахстан 28 апреля 2017 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 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План содержит: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Бокейординском районе имеются 7 сельских округов, 20 населенных пунктов.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Бокейординского района 1 921 445 га. В том числе 875701 гектара пастбищ, 610744 гектара обводненных пастбищ.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назначения–582234 га, из них сенокосы – 3445га, пастбища – 577379 га;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–142 686 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233339 га.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-16; -38° С, в июле +25; +37°С. Средний размер осадков составляет - 28 мм, а годовой- 210 мм.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 видов. Самые распространенные из них белый ковыль и полынь горькая.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35-40 см.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действуют 7 ветеринарных пунктов, 22 скотомогильников;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Бокейординском районе насчитывается крупного рогатого скота 17821 голов, мелкого рогатого скота 28591 голов, 7657 голов лощадей, 160 голов верблюдов.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Бокейординском районе имеются всего 1 376 444 га пастбищных угодий. В черте населенного пункта числится 133570 га пастбищ, в землях запаса имеются 169 179 га пастбищных угодий.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151 329,36 га пастбищных угодий.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Бокейординского района.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запланировать строительство мест для скотобойни в Бисенском сельском округе и Жетибайском населенном пункте, а также в сельских округах Бисен, Уялы, Темир Масин планируется строительство скотомогильников.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Бисенского сельского округа в разрезе категорий земель.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2136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772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Муратсайском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Муратсайского сельского округа в разрезе категорий земель.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4168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Урдинском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Урдинского сельского округа в разрезе категорий земель.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Сайхинского сельского округа в разрезе категорий земель.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Саралжинского сельского округа в разрезе категорий земель.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5438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Темир Масинского сельского округа в разрезе категорий земель.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Уялинского сельского округа в разрезе категорий земель.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696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Бисенского сельского округа.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Муратсайского сельского округа.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63"/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Урдинского сельского округа.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Сайхинском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66"/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Сайхинского сельского округа.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69"/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Саралжинского сельского округа.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годы.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72"/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Темир Масинского сельского округа.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75"/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Уялинского сельского округа.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2023-2024годы.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997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6708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4168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6708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6962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683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Бисенского сельского округа не имеется.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69469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 173 (зарегистрирован в Реестре государственной регистрации нормативных правовых актов за № 15090).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Муратсайского сельского округа не имеется.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4168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Оросительных или обводнительных каналов на территории Урдинского сельского округа не имеется. 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Сайхинского сельского округа не имеется.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округ.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Саралжинского сельского округа не имеется.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556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17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Оросительных или обводнительных каналов на территории Темир Масинского сельского округа не имеется. 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9723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округ.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8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Уялинского сельского округа не имеется.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213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округ.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8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6997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 - 29201 гектар.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19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4168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 – 13330 гектар.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0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 - 12414 гектар.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0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 - 22681 гектар.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1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556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 – 18468 гектар.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годы.</w:t>
            </w:r>
          </w:p>
        </w:tc>
      </w:tr>
    </w:tbl>
    <w:bookmarkStart w:name="z21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5692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 – 20177 гектар.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2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683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 - 26415 гектар.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3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Бисенском сельском округе.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6997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 – 29201 гектар.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3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Муратсайском сельском округе.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4168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 – 13330 гектар.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4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Урдинском сельском округе.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 – 12414 гектар.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4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Сайхинском сельском округе.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 – 22681 гектар.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5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Саралжинском сельском округе.</w:t>
      </w:r>
    </w:p>
    <w:bookmarkEnd w:id="210"/>
    <w:bookmarkStart w:name="z25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556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 – 18468 гектар.</w:t>
      </w:r>
    </w:p>
    <w:bookmarkEnd w:id="212"/>
    <w:bookmarkStart w:name="z2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3"/>
    <w:bookmarkStart w:name="z25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годы.</w:t>
            </w:r>
          </w:p>
        </w:tc>
      </w:tr>
    </w:tbl>
    <w:bookmarkStart w:name="z26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Темир Масинском сельском округе.</w:t>
      </w:r>
    </w:p>
    <w:bookmarkEnd w:id="215"/>
    <w:bookmarkStart w:name="z26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2517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 – 20177 гектар.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 2023-2024 годы.</w:t>
            </w:r>
          </w:p>
        </w:tc>
      </w:tr>
    </w:tbl>
    <w:bookmarkStart w:name="z26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Уялинском сельском округе.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683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 – 26415 гектар.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7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27"/>
    <w:bookmarkStart w:name="z2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28"/>
    <w:bookmarkStart w:name="z2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29"/>
    <w:bookmarkStart w:name="z2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8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8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2"/>
    <w:bookmarkStart w:name="z28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33"/>
    <w:bookmarkStart w:name="z28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34"/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8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29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9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4"/>
    <w:bookmarkStart w:name="z29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45"/>
    <w:bookmarkStart w:name="z29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46"/>
    <w:bookmarkStart w:name="z29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47"/>
    <w:bookmarkStart w:name="z29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30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3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0"/>
    <w:bookmarkStart w:name="z3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51"/>
    <w:bookmarkStart w:name="z3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52"/>
    <w:bookmarkStart w:name="z3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53"/>
    <w:bookmarkStart w:name="z3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30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Масинский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3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6"/>
    <w:bookmarkStart w:name="z3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57"/>
    <w:bookmarkStart w:name="z31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58"/>
    <w:bookmarkStart w:name="z31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59"/>
    <w:bookmarkStart w:name="z3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годы.</w:t>
            </w:r>
          </w:p>
        </w:tc>
      </w:tr>
    </w:tbl>
    <w:bookmarkStart w:name="z31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31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2"/>
    <w:bookmarkStart w:name="z31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63"/>
    <w:bookmarkStart w:name="z31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64"/>
    <w:bookmarkStart w:name="z31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65"/>
    <w:bookmarkStart w:name="z32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66"/>
    <w:bookmarkStart w:name="z32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определяющие сезонные маршруты выпаса и отгона сельскохозяйственных животных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Масинский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268"/>
    <w:bookmarkStart w:name="z32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269"/>
    <w:bookmarkStart w:name="z32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70"/>
    <w:bookmarkStart w:name="z32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271"/>
    <w:bookmarkStart w:name="z32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72"/>
    <w:bookmarkStart w:name="z32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милиметр;</w:t>
      </w:r>
    </w:p>
    <w:bookmarkEnd w:id="273"/>
    <w:bookmarkStart w:name="z32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274"/>
    <w:bookmarkStart w:name="z32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–Российская Федерация;</w:t>
      </w:r>
    </w:p>
    <w:bookmarkEnd w:id="275"/>
    <w:bookmarkStart w:name="z33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3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77"/>
    <w:bookmarkStart w:name="z33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</w:t>
      </w:r>
    </w:p>
    <w:bookmarkEnd w:id="278"/>
    <w:bookmarkStart w:name="z33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124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3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80"/>
    <w:bookmarkStart w:name="z33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</w:t>
      </w:r>
    </w:p>
    <w:bookmarkEnd w:id="281"/>
    <w:bookmarkStart w:name="z33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620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4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83"/>
    <w:bookmarkStart w:name="z34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</w:t>
      </w:r>
    </w:p>
    <w:bookmarkEnd w:id="284"/>
    <w:bookmarkStart w:name="z3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4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86"/>
    <w:bookmarkStart w:name="z34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</w:t>
      </w:r>
    </w:p>
    <w:bookmarkEnd w:id="287"/>
    <w:bookmarkStart w:name="z34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5311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4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89"/>
    <w:bookmarkStart w:name="z34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</w:t>
      </w:r>
    </w:p>
    <w:bookmarkEnd w:id="290"/>
    <w:bookmarkStart w:name="z3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5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92"/>
    <w:bookmarkStart w:name="z35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</w:t>
      </w:r>
    </w:p>
    <w:bookmarkEnd w:id="293"/>
    <w:bookmarkStart w:name="z35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69723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5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95"/>
    <w:bookmarkStart w:name="z35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</w:t>
      </w:r>
    </w:p>
    <w:bookmarkEnd w:id="296"/>
    <w:bookmarkStart w:name="z35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69342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