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655b" w14:textId="65a65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Бурлинского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8 ноября 2023 года № 8-7. Отменен решением Бурлинского районного маслихата Западно-Казахстанской области от 10 сентября 2025 года № 29-2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решением Бурлинского районного маслихата Западно-Казахстанской области от 10.09.2025 </w:t>
      </w:r>
      <w:r>
        <w:rPr>
          <w:rFonts w:ascii="Times New Roman"/>
          <w:b w:val="false"/>
          <w:i w:val="false"/>
          <w:color w:val="ff0000"/>
          <w:sz w:val="28"/>
        </w:rPr>
        <w:t>№ 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 13 "О некоторых вопросах оценки деятельности административных государственных служащих" (зарегистрирован в Министерстве юстиции Республики Казахстан 1 февраля 2018 года № 16299)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Бурлинского районного маслихата" согласно приложению.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2023 года № 8-7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Бурлинского районного маслихата"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 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методика оценки деятельности административных государственных служащих корпуса "Б" государственного учреждения "Аппарат Бурлинского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 13 "О некоторых вопросах оценки деятельности административных государственных служащих" (Зарегистрирован в Министерстве юстиции Республики Казахстан 1 февраля 2018 года № 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Основные используемые понятия в настоящей Методике: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структурного подразделения/государственного органа – административный государственный служащий корпуса "Б" категории Е-2;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оцениваемое лицо – руководитель структурного подразделения/государственного органа или служащий корпуса "Б";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оцениваемый период – период оценки результатов работы государственного служащего.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Результаты оценки выставляются по следующей градации: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оценки по методу 360 являются основанием для принятия решений по обучению служащего.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Организационное сопровождение оценки обеспечивается главный специалист в должностные обязанности которого входит ведение кадровой работы государственного учреждения "Аппарат Бурлинского районного маслихата" (далее - главный специалист), в том числе посредством информационной системы.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Главный специалист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Документы, связанные с оценкой, хранятся у главного специалиста в течение трех лет со дня завершения оценки, а также при наличии технической возможности в информационной системе.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Разногласия, связанные с процедурой оценки, рассматриваются главным специалистом при содействии всех заинтересованных лиц и сторон.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Оценивающее лицо обеспечивает: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своевременную постановку, согласование и утверждение КЦИ;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Оцениваемое лицо обеспечивает: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проведение регулярного мониторинга степени выполнения им КЦИ/поставленных задач;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своевременной самооценки в рамках оценки его деятельности по методу 360;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участие во встречах с руководителем по обсуждению результатов оценки деятельности.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Главный специалист обеспечивает: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своевременного анализа и согласование КЦИ;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Результаты оценки могут быть известны только оцениваемому лицу, оценивающему лицу, главному специалисту и участникам калибровочных сессий.</w:t>
      </w:r>
    </w:p>
    <w:bookmarkEnd w:id="57"/>
    <w:bookmarkStart w:name="z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Порядок оценки руководителя структурного подразделения/государственного органа по достижению КЦИ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 главным специалистом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обеспечивает (при наличии технической возможности) размещение индивидуального плана работы в информационной системе.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главный специалист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КЦИ должны иметь количественные и качественные индикаторы измеримости достижения целей и быть: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измеримыми (определяются конкретные критерии для измерения достижения КЦИ);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достижимыми (КЦИ определяются с учетом имеющихся ресурсов, полномочий и ограничений);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ограниченными во времени (определяется срок достижения КЦИ в течение оцениваемого периода);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Информационная система, либо в случае ее отсутствия главный специалист,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Оценочный лист направляется для рассмотрения оценивающему лицу посредством информационной системы, либо в случае ее отсутствия главным специалистом.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7"/>
    <w:bookmarkStart w:name="z8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 Порядок оценки служащих корпуса "Б" методом ранжирования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Оценка служащих корпуса "Б" осуществляется по методу ранжирования.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 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Информационная система, либо в случае ее отсутствия главный специалист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9"/>
    <w:bookmarkStart w:name="z9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 Порядок оценки по методу 360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Методом 360 оцениваются следующие компетенции в зависимости от категории оцениваемых лиц: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главным специалистом, для каждого оцениваемого лица.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непосредственный руководитель;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служащий корпуса "Б", находящийся в прямом подчинении оцениваемого лица;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лица, находящиеся с оцениваемым лицом на одном уровне по должности и тесно взаимодействующие с ним.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 Главный специалист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2"/>
    <w:bookmarkStart w:name="z12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 Порядок проведения калибровочных сессий и предоставления обратной связи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 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Главный специалист организовывает деятельность калибровочной сессии.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На калибровочной сессии оценивающее лицо кратко описывает работу оцениваемого лица и аргументирует свою оценку.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4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 _________________________________________________ год (период, на который составляется индивидуальный план)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_______________________________________________________________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служащего:___________________________________________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 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4" w:id="145"/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оценок по КЦИ деленная на количество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оценки: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оценки служащему выставляется исходя из итоговой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Оцениваемое лицо Оценивающее лицо __________________________________ _____________________________________ (фамилия, инициалы) (фамилия, инициалы) дата дата __________________________________ _____________________________________ подпись подпись __________________________________ 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bookmarkStart w:name="z156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0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48"/>
    <w:p>
      <w:pPr>
        <w:spacing w:after="0"/>
        <w:ind w:left="0"/>
        <w:jc w:val="both"/>
      </w:pPr>
      <w:bookmarkStart w:name="z161" w:id="149"/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оценивающего служащего (руководителя структурного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подразделения/государственного органа)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8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Уважаемый респондент!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государственного учреждения "Аппарат Бурлинского районного маслихата" (далее – оценка) предлагаем Вам оценить своих коллег методом 360.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6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Уважаемый респондент!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государственного учреждения "Аппарат Бурлинского районного маслихата" (далее – оценка) предлагаем Вам оценить своих коллег методом 360 градусов.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5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_________________________________________________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1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191"/>
    <w:bookmarkStart w:name="z21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________________________________________________________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1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193"/>
    <w:bookmarkStart w:name="z21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1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