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b374" w14:textId="67cb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28 декабря 2022 года № 24-1 "О бюджетах сельских округов Акжаикского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сентября 2023 года № 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2023-2025 годы" от 28 декабря 2022 года № 24-1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Аксуатского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38 166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4 211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33 806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39 390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- 1 224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1 224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1 224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Алгабасского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60 651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57 747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60 728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77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Алмалинского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42 088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2 985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38 913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42 278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- 190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190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Базартюбинского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39 825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1 342 тысяча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38 361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39 984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- 159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159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Базаршоланского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42 286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1 620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40 516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42 417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- 131 тысяча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131 тысяча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тысяча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Бударинского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42 491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3 033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38 928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42 812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- 321 тысяча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321 тысяча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321 тысяча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Есенсайского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43 978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2 246 тысячи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41 512 тысяча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44 271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- 293 тысячи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293 тысячи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тысячи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Жамбулского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34 626 тысячи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 тысяча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33 084 тысячи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34 994 тысячи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- 368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368 тысяч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Утвердить бюджет Жанабулакского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38 699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1 889 тысяча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36 545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38 741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- 42 тысячи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42 тысячи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тысячи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Утвердить бюджет Кабыршактинского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38 808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1 879 тысяча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36 869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38 841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- 33 тысячи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 тысячи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тысячи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Карауылтюбинского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38 607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2 065 тысячи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36 492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38 721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- 114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114 тысяч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Утвердить бюджет Курайлысайского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55 928 тысяч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1 640 тысяча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53 968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55 935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 тысяч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 тысяч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Мергеневского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53 867 тысячи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2 162 тысячи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51 580 тысяча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54 117 тысячи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- 250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250 тысяч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Утвердить бюджет Сартогайского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52 877 тысячи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1 289 тысяча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51 508 тысяча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53 227 тысячи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- 350 тысяч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350 тысяч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Утвердить бюджет Тайпакского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109 407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11 763 тысяч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455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97 189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110 048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- 641 тысяча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641 тысяча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641 тысяча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Утвердить бюджет Чапаевского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141 498 тысяча тенге: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24 617 тысячи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 тысячи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2 250 тысяч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111 631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142 909 тысячи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- 1 411 тысяча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1 411 тысяча тенге: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1 411 тысяча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1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2023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1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2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2023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2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2023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2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2023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2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2023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3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2023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3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2023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4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2023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4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2023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4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2023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5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2023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5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2023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5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2023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5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2023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6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2023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