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ad9e03" w14:textId="9ad9e0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решение акима Акжаикского района от 10 марта 2023 года №2 "Об объявлении чрезвычайной ситуации техногенного характера местного масштаба на территории села Чапаева Акжаикского района"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Акжаикского района Западно-Казахстанской области от 28 марта 2023 года № 6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Руководствуясь Законами Республики Казахстан </w:t>
      </w:r>
      <w:r>
        <w:rPr>
          <w:rFonts w:ascii="Times New Roman"/>
          <w:b w:val="false"/>
          <w:i w:val="false"/>
          <w:color w:val="000000"/>
          <w:sz w:val="28"/>
        </w:rPr>
        <w:t>"О местном государственном управлении и самоуправлении в Республике Казахстан"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"О правовых актах"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утратившими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 Акжаикского района от 10 марта 2023 года №2 "Об объявлении чрезвычайной ситуации техногенного характера местного масштаба на территории села Чапаева Акжаикского района".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Государственному учреждению "Аппарат акима Акжаикского района" обеспечить официальное опубликование настоящего решения в Эталонном контрольном банке нормативных правовых актов Республики Казахстан. 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Контроль за исполнением настоящего решения возложить на заместителя акима района Е.Умитова 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со дня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 Айтмухамбетов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