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1f1e" w14:textId="4331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22-5 "О бюджете поселка Круглоозерный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декабря 2023 года № 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2023-2025 годы" от 27 декабря 2022 года №22-5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314 242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30 914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278 516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321 882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-7 640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7 640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7 640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