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369b" w14:textId="680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22-3 "О бюджете Желаевского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апреля 2023 года № 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2023-2025 годы" от 27 декабря 2022 года №22-3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121 136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105 388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122 067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