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2c5b1" w14:textId="5a2c5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13 августа 2019 года № 205 "Об утверждении норматива субсидий на единицу закупаемой сельскохозяйственной продукции"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20 октября 2023 года № 249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13 августа 2019 года № 205 "Об утверждении норматива субсидий на единицу закупаемой сельскохозяйственной продукции" (зарегистрированное в Реестре государственной регистрации нормативных правовых актов № 5767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норматив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субсидий на единицу закупаемой сельскохозяйственной продукции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сельского хозяйства Западно-Казахстанской области" обеспечить официальное опубликование в Эталонном контрольном банке нормативных правовых актов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Западно-Казахстанской области К. Айтмухамбетова.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 от 20 октября 2023 года № 249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2019 года №205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субсидий на единицу закупаемой сельскохозяйственной продукции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продукта глубокой переработки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субсидий в пересчете на сырье, тенге/килограмм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Сливочное масло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