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dbd7" w14:textId="061d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октября 2023 года № 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 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под № 6407) следующие изменений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один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таблетки, покрытые оболочкой; Эплеренон, таблетки, покрытые оболочкой Дапаглифлозин таблетка покрытая пленочной оболочкой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пятнадцать изложить в следующей редакции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Системный склероз (системная склеродермия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Микофенолата мофетил капсула покрытая пленочной оболочкой.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восемнадцать изложить в следующей редакции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Шегрена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 покрытая пленочной оболочкой, Ритуксимаб раствор для подкожного введения. Азатиоприн, таблетка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двадцать три изложить в следующей редакции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таблетка покрытые пленочной оболочкой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пять следующего содержания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 покрытая пленочной оболочкой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шесть следующее содержания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 лиофилизат для приготовления раствора,для подкожного введения.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семь следующее содержания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Лиофилизат для приготовления раствора для подкожного введения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восемь следующее содержания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Первичный иммунодефицит.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 раствор для подкожного введения.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девять следующее содержания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мальформация обеих нижних конечностей, области промежности, ствола и головки полового члена.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Сиролимус раствор для приема внутрь.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тридцать следующее содержания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Мантийноклеточная лимфома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 Капсула в контурной ячейковой упаковке.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тридцать один следующее содержания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распространенный, вульгарный, часторецививирующее течение. Псориатичекая артропатия.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введения, шприц ручка.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тридцать два следующее содержания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концентрат для приготовления раствора для инфузий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тридцать три следующее содержания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 раствор для внутримышечного введения.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