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aaa52" w14:textId="b1aaa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Западно-Казахстанского областного маслихата от 14 декабря 2022 года № 16-1 "Об областном бюджете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27 октября 2023 года № 7-2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Западно-Казахстанский областной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"Об областном бюджете на 2023-2025 годы" от 14 декабря 2022 года № 16-1 (зарегистрировано в Реестре государственной регистрации нормативных правовых актов под № 175 449)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областной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374 640 569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99 723 088 тысяч тенге;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1 795 712 тысяч тенге;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35 000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273 086 769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затраты – 385 710 272,2 тысячи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15 932 379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28 544 491 тысяча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12 612 112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- 27 002 082,2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27 002 082,2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–25 150 845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6 912 042 тысячи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–8 763 279,2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 Установить на 2023 год норматив распределения доходов, для обеспечения сбалансированности местных бюджетов, по следующим спецификам доходов: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сектора, зачисляется в районные (города областного значения) бюджеты, в следующих процентах: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Бәйтерек – 66,7%, Бурлинский – 50%, город Уральск – 50%, Акжаикский, Бокейординский, Жангалинский, Жанибекский, Казталовский, Каратобинский, Сырымский, Таскалинский, Теректинский и Чингирлауский – 100%;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индивидуальный подоходный налог с доходов, облагаемых у источника выплаты, зачисляется в районные (города областного значения) бюджеты, в следующих процентах: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Бәйтерек –65,9%, Бурлинский – 5,08%, город Уральск – 15,47%, Акжаикский, Бокейординский, Жангалинский, Жанибекский, Казталовский, Каратобинский, Сырымский, Таскалинский, Теректинский и Чингирлауский – 100%;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индивидуальный подоходный налог с доходов, не облагаемых у источника выплаты, зачисляется в районные (города областного значения) бюджеты, в следующих процентах: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Бәйтерек, Бурлинский, город Уральск, Акжаикский, Бокейординский, Жангалинский, Жанибекский, Казталовский, Каратобинский, Сырымский, Таскалинский, Теректинский и Чингирлауский – 100%;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индивидуальный подоходный налог с доходов иностранных граждан, не облагаемых у источника выплаты, зачисляется в районные (города областного значения) бюджеты, в следующих процентах: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Бәйтерек – 65,9%, Бурлинский – 5,08%, город Уральск – 15,47%, Акжаикский, Бокейординский, Жангалинский, Жанибекский, Казталовский, Каратобинский, Сырымский, Таскалинский, Теректинский и Чингирлауский – 100%;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социальный налог, зачисляется в районные (города областного значения) бюджеты, в следующих процентах: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Бәйтерек – 65,9%, Бурлинский – 0%, город Уральск – 15,47%, Акжаикский, Бокейординский, Жангалинский, Жанибекский, Казталовский, Каратобинский, Сырымский, Таскалинский, Теректинский и Чингирлауский – 100%;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отчисления недропользователей на социально-экономическое развитие региона и развитие его инфраструктуры зачисляется в районные (города областного значения) бюджеты, в следующих процентах: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Уральск, Акжаикский, Бокейординский, Бурлинский, Жангалинский, Жанибекский, Бәйтерек, Казталовский, Каратобинский, Сырымский, Таскалинский, Теректинский и Чингирлауский – 0%.";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 Учесть в областном бюджете на 2023 год поступления сумм погашения бюджетных кредитов в сумме 12 612 112 тысяч тенге.";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 Учесть, что в областном бюджете на 2023 год предусмотрены целевые трансферты на развитие и целевые текущие трансферты районным (города областного значения) бюджетам, выделяемые за счет средств областного бюджета в общей сумме 40 555 903 тысячи тенге, в том числе: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32 832 648 тысяч тенге – целевые текущие трансферты;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7 723 255 тысяч тенге – целевые трансферты на развитие.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районным (города областного значения) бюджетам осуществляется на основании постановления акимата Западно-Казахстанской области.";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 Предусмотреть в областном бюджете на 2023 год погашение займов в сумме 6 912 042 тысячи тенге.";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 Утвердить резерв местного исполнительного органа области на 2023 год в размере 2 423 061 тысяча тенге.";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 Установить лимит долга местного исполнительного органа области на 31 декабря 2023 года в сумме 106 749 507 тысяч тенге.";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2023 года.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2023 года № 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года № 16-1</w:t>
            </w:r>
          </w:p>
        </w:tc>
      </w:tr>
    </w:tbl>
    <w:bookmarkStart w:name="z5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2023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374 640 569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99 723 088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43 598 295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7 605 645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53 048 118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53 048 118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2 726 675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273 086 769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6 444 702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6 444 702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266 642 067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266 642 067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385 710 272,2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5 856 469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4 624 936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3 999 906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14 307 945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14 307 945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13 799 383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9 075 218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4 720 265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193 426 605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24 634 654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24 634 654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18 816 397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5 818 257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148 720 679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123 424 030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7 042 174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80 272 291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30 622 599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18 627 251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17 912 704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6 669 398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5 886 234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11 503 623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10 756 883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10 756 883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7 419 259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7 419 259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17 385 387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6 281 069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5 026 447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5 026 447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8 784 424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8 077 192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5 286 684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5 549 211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5 326 850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8 303 024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8 176 953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6 318 422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11 125 846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3 068 449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3 959 303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3 959 303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26 677 346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19 179 923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16 397 332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7 937 332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ветеринарной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3 558 576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3 558 576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природоохранных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19 398 286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19 398 286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19 318 677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16 958 122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39 427 100,2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8 806 550,2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8 806 550,2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4 995 154,2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2 753 396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30 620 550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30 620 550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26 817 132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3 034 893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6 783 477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4 693 329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18 604 665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18 604 665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18 604 665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6 849 683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15 932 379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28 544 491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12 291 416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12 291 416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11 691 416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11 691 416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12 612 112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12 612 112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12 612 112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-27 002 082,2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27 002 082,2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25 150 845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25 150 845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8 897 770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16 253 075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6 912 042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6 912 042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6 912 042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5 608 840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8 763 279,2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8 763 279,2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8 763 279,2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