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c2ad" w14:textId="154c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18 ноября 2019 года № 30-2 "Об утверждении правил погребения и организации дела по уходу за могилами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августа 2023 года № 5-4.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2019 года № 30-2 "Об утверждении правил погребения и организации дела по уходу за могилами по Западно-Казахстанской области" (зарегистрировано Департаментом юстиции Западно-Казахстанской области от 27 ноября 2019 года № 5865)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погребения и организации дела по уходу за могилами по Западно-Казахстанской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№5-4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Западно-Казахстанской области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№21579) либо уведомления о смерти, полученного посредством веб-портала "электронного правительства".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кладбищ обеспечивает: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