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8ac9" w14:textId="57d8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Главной военной прокуратуре, Главной транспортной прокуратуре, прокуратурах областей и приравненных к ним прокуратурах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20 января 2023 года № 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Главной военной прокуратуре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Главной транспортной прокуратуре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прокуратуре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прокуратуре города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прокуратуре города Шымкента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прокуратуре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прокуратуре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прокуратуре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прокуратуре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прокуратуре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прокуратуре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прокуратуре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прокуратуре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о прокуратуре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о прокуратуре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о прокуратуре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о прокуратуре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положение о прокуратуре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положение о прокуратуре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положение о прокуратуре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положение о прокуратуре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положение о прокуратуре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некоторые правовые акты Генеральной прокуратуры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Генерального Прокурора Республики Казахстан в установленном законодательством порядке обеспечить: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Главной военной прокуратуре, Главной транспортной прокуратуре, прокурорам областей и приравненным к ним прокурорам в установленном законодательством порядке обеспечить: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месячный срок приведение своих актов в соответствие с настоящим приказом;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мер, предусмотренных Законом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Аппарат Генерального Прокурора Республики Казахстан.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настоящим приказом ознакомить всех прокуроров и работников системы органов прокуратуры Республики Казахстан.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вступает в силу со дня его подписания.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37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Главной военной прокуратуре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"Главная военная прокуратура" (далее – Главная военная прокуратура) является специализированным органом Генеральной прокуратуры Республики Казахстан в сфере обеспечения военной безопасности, от имени государства осуществляет в установленных законом пределах и формах высший надзор за соблюдением законности в деятельности Вооруженных Сил, других войск и воинских формирований, иных государственных органов, учреждений и организаций в сфере обороны и военной безопасности государства, представляет интересы государства в суде и от имени государства осуществляет уголовное преследование.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Главная военная прокуратура имеет нижестоящие военные прокуратуры регионов и гарнизонов.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Главная военная прокуратура осуществляет свою деятельность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 и иными нормативными правовыми актами Республики Казахстан, а также настоящим Положением.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Главная военная прокуратура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других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Главная военная прокуратура вступает в гражданско-правовые отношения от собственного имени.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Главная военная прокуратура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Главная военная прокуратура по вопросам своей компетенции в установленном законодательством порядке принимает решения, оформляемые приказами, распоряжениями Главного военного прокурора и другими актами, предусмотренными законодательством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Главной военной прокуратуры утверждаются в соответствии с действующим законодательством Республики Казахстан.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010000, Республика Казахстан, город Астана, район Есиль, проспект Мәңгілік ел, 14.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Главной военной прокуратуры.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Главной военной прокуратуры осуществляется за счет бюджетных средств.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Главной военной прокуратуре запрещается вступать в договорные отношения с субъектами предпринимательства на предмет выполнения обязанностей, являющихся полномочиями Главной военной прокуратуры. 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 восстановление нарушенных прав и свобод человека и гражданина, охраняемых законом интересов юридических лиц, общества и государства;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нарушений законности, причин и условий, им способствующих, а также их последствий;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деятельности правоохранительных и иных государственных органов по обеспечению законности, правопорядка и борьбы с преступностью;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задачи, определяемые законами Республики Казахстан и актами Президента Республики Казахстан.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 Республики Казахстан, акты прокуратуры;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правовые акты государственных, местных представительных и исполнительных органов, органов местного самоуправления, учреждений и их должностных лиц в пределах, установленных законами Республики Казахстан;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акты организаций независимо от форм собственности, если данные акты касаются лиц, которые в силу физиологических особенностей, психических отклонений и иных обстоятельств не могут самостоятельно осуществлять защиту своих прав, несовершеннолетних лиц, а также неограниченного круга лиц, в пределах, установленных законами Республики Казахстан;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незамедлительной отмены мер запретительного или ограничительного характера, приостановления полностью или частично действия незаконного акта при наличии оснований и в порядке, предусмотренном законом Республики Казахстан;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экспертизы, требовать от уполномоченных органов производства проверок по находящимся в органах военной прокуратуры материалам, обращениям и обязывать сообщать об их результатах;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органов и организаций к участию в проверке соблюдения законности и даче заключения;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предусмотренном законодательством Республики Казахстан, привлекать к осуществлению проверки соблюдения законности сотрудников других правоохранительных органов для обеспечения безопасности и надзорной деятельности;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и получать пояснения от должностных, физических лиц и представителей юридических лиц по вопросам проводимой проверки соблюдения законности, анализа состояния законности, оценки актов, вступивших в силу, и рассматриваемого обращения;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соблюдением установленного законодательством Республики Казахстан порядка истребовать и получать по вопросам проводимой проверки соблюдения законности, анализа состояния законности, оценки актов, вступивших в силу, а также рассмотрения обращения информацию, материалы и документы, а также уголовные, гражданские, административные дела, дела об административных правонарушениях, исполнительные производства;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получать доступ к информации, сведениям и документам, уголовным, гражданским, административным делам, делам об административных правонарушениях, исполнительным производствам и иным материалам, а также к информационным системам и ресурсам правоохранительных и иных государственных органов и организаций с соблюдением требований по защите персональных данных и иной охраняемой законом тайны;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соблюдением установленных законодательством Республики Казахстан требований применять технические средства фиксации в ходе осуществления надзорной деятельности;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указания по вопросам досудебного расследования, оперативно-розыскной деятельности и негласных следственных действий, обязательные для исполнения руководителями и сотрудниками органов, осуществляющих досудебное расследование, оперативно-розыскную деятельность, негласные следственные действия;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законность доставления, задержания лиц по подозрению в совершении уголовных правонарушений, лиц, совершивших административные правонарушения, а также порядок и условия содержания лиц, находящихся под стражей либо иным ограничением свободы;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органов расследования об избрании меры пресечения в отношении подозреваемых лиц в соответствии с уголовно-процессуальным законодательством Республики Казахстан;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приносить ходатайство в вышестоящий суд о пересмотре судебного акта, не вступившего в законную силу;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с ходатайством о принесении протеста на судебные акты, вступившие в законную силу, к вышестоящему прокурору в случаях, когда опротестование выходит за пределы его компетенции;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инициировать проведение оперативно-розыскных мероприятий органами, осуществляющими оперативно-розыскную деятельность;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запрашивать и получать дела негласных следственных действий, оперативного учета, материалы, документы, ведомственные нормативные правовые акты, другие необходимые сведения, за исключением сведений о личности конфиденциальных помощников и штатных негласных сотрудников;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законами Республики Казахстан, санкционировать проведение оперативно-розыскных и контрразведывательных мероприятий, проводить проверки законности осуществления специальных оперативно-розыскных мероприятий, в том числе на сети связи;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привлекать специалистов органов прокуратуры и иных специалистов с использованием специальных технических средств в целях выявления и пресечения нарушений законности в ходе осуществления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руководителей органов, осуществляющих оперативно-розыскную деятельность, проведения проверок в подчиненных им органах в целях устранения нарушений законности;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выписки и приведения в исполнение исполнительных документов;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по международному сотрудничеству по вопросам возврата из-за рубежа доходов, полученных преступным путем;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международные договоры о выдаче лиц, оказании взаимной правовой помощи по уголовным делам, передаче осужденных либо лиц, страдающих психическими расстройствами (заболеваниями), а также связанные с ними правовые акты;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 интересы государства в компетентных органах иностранных государств и международных организациях по вопросам уголовного преследования, иностранных и международных судах (арбитражах) по вопросам, относящимся к компетенции прокуратуры;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Республики Казахстан и законодательство Республики Казахстан;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Этического кодекса сотрудников правоохранительных органов Республики Казахстан, утверждаемого Президентом Республики Казахстан;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принятием прокурорами и иными работниками на себя ограничений, связанных с пребыванием на правоохранительной службе, и антикоррупционных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 и свободы человека и гражданина, охраняемые законом интересы юридических лиц, общества и государства с принятием мер по устранению нарушений законности;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принятия актов прокуратуры, создающих необоснованные препятствия для реализации прав и свобод человека и гражданина, законных интересов юридических лиц, общества и государства;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документов, сведений и иной информации, полученных в ходе осуществления своей деятельности, с соблюдением требований законодательства Республики Казахстан о государственных секретах и иной охраняемой законом тайне;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порядке, которые предусмотрены уголовно-процессуальным законодательством Республики Казахстан, осуществлять досудебное расследование;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 несогласии с судебными актами, вступившими в законную силу, в порядке, предусмотренном процессуальным законодательством Республики Казахстан;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соблюдение законности при приеме и регистрации заявлений и сообщений об уголовных правонарушениях;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прекращать незаконные оперативно-розыскные мероприятия и негласные следственные действия;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находящихся в помещениях правоохранительных и специальных государственных органов и иных местах, ограничивающих их личную свободу, гауптвахтах, учреждениях, исполняющих меры принудительного характера, специальных учреждениях;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отменять незаконные постановления и решения лиц, осуществляющих досудебное расследование, оперативно-розыскную деятельность;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законами Республики Казахстан и актами Президента Республики Казахстан.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осуществляют высший надзор за законностью: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Вооруженных Сил Республики Казахстан, других войск и воинских формирований; иных государственных органов, учреждений и организаций в сфере обороны и военной безопасности государства, в том числе по вопросам организации военной подготовки граждан, их призыва на срочную воинскую службу и воинские сборы, мобилизационной подготовки и мобилизации, исполнения государственного оборонного заказа;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по делам об административных правонарушениях;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досудебного расследования, уголовного преследования, оперативно-розыскной и контрразведывательной деятельности;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судебных актов, вступивших в законную силу;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уголовных наказаний и применения иных мер государственного принуждения;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международных обязательств Республики Казахстан;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международное сотрудничество в уголовно-правовой сфере, представление интересов государства в компетентных органах иностранных государств и международных организациях по вопросам уголовного преследования, в иностранных и международных судах (арбитражах) по вопросам, относящимся к компетенции прокуратуры;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нормотворческой деятельности;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рамках своей компетенции организует мониторинг информации о чрезвычайных происшествиях и преступлениях, в том числе об угрозе возникновения акта терроризма;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деятельности по мобилизационной подготовке и специальному учету в органах военной прокуратуре;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функции, предусмотренные законами Республики Казахстан и актами Президента Республики Казахстан.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Главной военной прокуратуры осуществляется Главным военным прокурором, который несет персональную ответственность за выполнение возложенных на Главную военную прокуратуру задач и осуществление им своих полномочий.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Главный военный прокурор назначается на должность и освобождается от должности в соответствии с законодательством Республики Казахстан.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Главный военный прокурор имеет заместителей, в том числе одного первого заместителя, которые назначаются на должность и освобождаются от должностей в соответствии с законодательством Республики Казахстан. 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военного прокурора: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 деятельностью Главной военной прокуратуры и военных прокуратур регионов и гарнизонов; 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приказы, распоряжения, обязательные для всех подчиненных прокуроров и иных работников;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образует коллегию Главной военной прокуратуры, определяет регламент ее работы и статус членов коллегии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возглавляет Координационный совет военных органов управления и уголовного преследования по обеспечению законности, правопорядка и борьбы с преступностью в Вооруженных Силах, других войсках и воинских формированиях Республики Казахстан;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Главной военной прокуратуры;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Главную военную прокуратуру во взаимоотношениях с другими государственными органами, а также иными организациями;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акты надзора и реагирования в адрес государственных, специальных государственных, правоохранительных и военных органов, в том числе центральных государственных, специальных государственных, правоохранительных и военных органов;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Главной военной прокуратуры;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работ органов военной прокуратуры;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 и актами Президента Республики Казахстан.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Главного военного прокурора в период его отсутствия осуществляется лицом, его замещающим в соответствии с действующим законодательством.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военный прокурор определяет полномочия первого заместителя и заместителей в соответствии с действующим законодательством.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Главной военной прокуратуры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Военные прокуратуры регионов и гарнизонов возглавляются соответствующими военными прокурорами, назначаемыми Генеральным Прокурором Республики Казахстан.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Военные прокуроры регионов и гарнизонов: 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руководят деятельностью военных прокуратур регионов или гарнизонов; 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издают распоряжения, обязательные для всех подчиненных прокуроров и иных работников; 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действуют от имени соответствующей военной прокуратуры региона или гарнизона;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представляют соответствующую военную прокуратуру региона или гарнизона во взаимоотношениях с другими государственными органами, а также иными организациями и учреждениями независимо от формы собственности;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подписывают документы, вносят акты прокурорского надзора и реагирования в адрес государственных, местных представительных и исполнительных органов, органов местного самоуправления, учреждений, их должностных лиц, через Главную военную прокуратуру – в адрес центральных государственных органов;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осуществляют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иными законами Республики Казахстан, актами Президента Республики Казахстан и правовыми актами Генерального Прокурора Республики Казахстан.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военного прокурора региона или гарнизона в период его отсутствия осуществляется лицом, его замещающим в соответствии с действующим законодательством.</w:t>
      </w:r>
    </w:p>
    <w:bookmarkEnd w:id="147"/>
    <w:bookmarkStart w:name="z15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Главная военная прокуратура может иметь на праве оперативного управления обособленное имущество в случаях предусмотренных законодательством.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Главной военной прокуратуры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Главной военной прокуратурой, относится к республиканской собственности.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Главная военная прокуратура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52"/>
    <w:bookmarkStart w:name="z1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Реорганизация и ликвидация Главной военной прокуратуры осуществляются в соответствии с законодательством Республики Казахстан. 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37</w:t>
            </w:r>
          </w:p>
        </w:tc>
      </w:tr>
    </w:tbl>
    <w:bookmarkStart w:name="z16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Главной транспортной прокуратуре</w:t>
      </w:r>
    </w:p>
    <w:bookmarkEnd w:id="155"/>
    <w:bookmarkStart w:name="z16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"Главная транспортная прокуратура" (далее – Главная транспортная прокуратура) является специализированным органом Генеральной прокуратуры Республики Казахстан в сфере транспорта и транспортной инфраструктуры,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Главная транспортная прокуратура имеет нижестоящие региональные прокуратуры. 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Главная транспортная прокуратура осуществляет свою деятельность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 договорам, ратифицированным Республикой Казахстан, иными нормативными правовыми актами, а также настоящим Положением.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Главная транспортная прокуратура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других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Главная транспортная прокуратура вступает в гражданско-правовые отношения от собственного имени.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Главная транспортная прокуратура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Главная транспортная прокуратура по вопросам своей компетенции в установленном законодательством порядке принимает решения, оформляемые приказами, распоряжениями Главного транспортного прокурора и другими актами, предусмотренными законодательством Республики Казахстан.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Главной транспортной прокуратуры утверждаются в соответствии с действующим законодательством Республики Казахстан.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010000, Республика Казахстан, город Астана, район Есиль, проспект Мәңгілік ел, 14.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Главной транспортной прокуратуры.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Главной транспортной прокуратуры осуществляется за счет бюджетных средств. 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Главной транспортной прокуратуре запрещается вступать в договорные отношения с субъектами предпринимательства на предмет выполнения обязанностей, являющихся полномочиями Главной транспортной прокуратуры. </w:t>
      </w:r>
    </w:p>
    <w:bookmarkEnd w:id="168"/>
    <w:bookmarkStart w:name="z17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 восстановление нарушенных прав и свобод человека и гражданина, охраняемых законом интересов юридических лиц, общества и государства;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нарушений законности, причин и условий, им способствующих, а также их последствий; 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деятельности правоохранительных и иных государственных органов по обеспечению законности, правопорядка и борьбы с преступностью на транспорте;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задачи, определяемые законами Республики Казахстан и актами Президента Республики Казахстан.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 Республики Казахстан, акты прокуратуры;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правовые акты государственных, местных представительных и исполнительных органов, органов местного самоуправления, учреждений и их должностных лиц в пределах, установленных законами Республики Казахстан;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акты организаций независимо от форм собственности, если данные акты касаются лиц, которые в силу физиологических особенностей, психических отклонений и иных обстоятельств не могут самостоятельно осуществлять защиту своих прав, несовершеннолетних лиц, а также неограниченного круга лиц, в пределах, установленных законами Республики Казахстан;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незамедлительной отмены мер запретительного или ограничительного характера, приостановления полностью или частично действия незаконного акта при наличии оснований и в порядке, предусмотренном законом Республики Казахстан;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экспертизы, требовать от уполномоченных органов производства проверок по находящимся в органах транспортной прокуратуры материалам, обращениям и обязывать сообщать об их результатах; 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органов и организаций к участию в проверке соблюдения законности и даче заключения;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предусмотренном законодательством Республики Казахстан, привлекать к осуществлению проверки соблюдения законности сотрудников других правоохранительных органов для обеспечения безопасности и надзорной деятельности; 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и получать пояснения от должностных, физических лиц и представителей юридических лиц по вопросам проводимой проверки соблюдения законности, анализа состояния законности, оценки актов, вступивших в силу, и рассматриваемого обращения;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соблюдением установленного законодательством Республики Казахстан порядка истребовать и получать по вопросам проводимой проверки соблюдения законности, анализа состояния законности, оценки актов, вступивших в силу, а также рассмотрения обращения информацию, материалы и документы, а также уголовные, гражданские, административные дела, дела об административных правонарушениях, исполнительные производства; 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получать доступ к информации, сведениям и документам, уголовным, гражданским, административным делам, делам об административных правонарушениях, исполнительным производствам и иным материалам, а также к информационным системам и ресурсам правоохранительных и иных государственных органов и организаций с соблюдением требований по защите персональных данных и иной охраняемой законом тайны;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соблюдением установленных законодательством Республики Казахстан требований применять технические средства фиксации в ходе осуществления надзорной деятельности;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указания по вопросам досудебного расследования, оперативно-розыскной деятельности и негласных следственных действий, обязательные для исполнения руководителями и сотрудниками органов, осуществляющих досудебное расследование, оперативно-розыскную деятельность, негласные следственные действия;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органов расследования об избрании меры пресечения в отношении подозреваемых лиц в соответствии с уголовно- процессуальным законодательством Республики Казахстан;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приносить ходатайство в вышестоящий суд о пересмотре судебного акта, не вступившего в законную силу;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с ходатайством о принесении протеста на судебные акты, вступившие в законную силу, к вышестоящему прокурору в случаях, когда опротестование выходит за пределы его компетенции; 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инициировать проведение оперативно-розыскных мероприятий органами, осуществляющими оперативно-розыскную деятельность;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запрашивать и получать дела негласных следственных действий, оперативного учета, материалы, документы, ведомственные нормативные правовые акты, другие необходимые сведения, за исключением сведений о личности конфиденциальных помощников и штатных негласных сотрудников;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законами Республики Казахстан, санкционировать проведение оперативно-розыскных и контрразведывательных мероприятий, проводить проверки законности осуществления специальных оперативно-розыскных мероприятий, в том числе на сети связи; 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привлекать специалистов органов прокуратуры и иных специалистов с использованием специальных технических средств в целях выявления и пресечения нарушений законности в ходе осуществления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руководителей органов, осуществляющих оперативно-розыскную деятельность, проведения проверок в подчиненных им органах в целях устранения нарушений законности; 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выписки и приведения в исполнение исполнительных документов;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по международному сотрудничеству по вопросам возврата из-за рубежа доходов, полученных преступным путем;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исполнять международные договоры о выдаче лиц, оказании взаимной правовой помощи по уголовным делам, передаче осужденных либо лиц, страдающих психическими расстройствами (заболеваниями), а также связанные с ними правовые акты; 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 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государства в компетентных органах иностранных государств и международных организациях по вопросам уголовного преследования, иностранных и международных судах (арбитражах) по вопросам, относящимся к компетенции прокуратуры;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Республики Казахстан и законодательство Республики Казахстан;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Этического кодекса сотрудников правоохранительных органов Республики Казахстан, утверждаемого Президентом Республики Казахстан;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принятием прокурорами и иными работниками на себя ограничений, связанных с пребыванием на правоохранительной службе, и антикоррупционных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 и свободы человека и гражданина, охраняемые законом интересы юридических лиц, общества и государства с принятием мер по устранению нарушений законности;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принятия актов прокуратуры, создающих необоснованные препятствия для реализации прав и свобод человека и гражданина, законных интересов юридических лиц, общества и государства;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документов, сведений и иной информации, полученных в ходе осуществления своей деятельности, с соблюдением требований законодательства Республики Казахстан о государственных секретах и иной охраняемой законом тайне;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порядке, которые предусмотрены уголовно-процессуальным законодательством Республики Казахстан, осуществлять досудебное расследование;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 несогласии с судебными актами, вступившими в законную силу, в порядке, предусмотренном процессуальным законодательством Республики Казахстан;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соблюдение законности при приеме и регистрации заявлений и сообщений об уголовных правонарушениях; 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прекращать незаконные оперативно-розыскные мероприятия и негласные следственные действия;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находящихся в помещениях правоохранительных и специальных государственных органов и иных местах, ограничивающих их личную свободу, учреждениях, исполняющих меры принудительного характера и специальных учреждениях;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отменять незаконные постановления и решения лиц, осуществляющих досудебное расследование, оперативно-розыскную деятельность;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законами Республики Казахстан и актами Президента Республики Казахстан.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осуществляют высший надзор за законностью: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 исполнительных органов, органов местного самоуправления, субъектов квазигосударственного сектора, учреждений, их должностных лиц, иных организаций в сфере транспорта независимо от формы собственности, в том числе принимаемых ими актов и решений, а также в отношении объектов транспорта и транспортной инфраструктуры (в том числе автомобильных дорог республиканского и международного значения, организаций железнодорожного, автомобильного (в части автомобильных перевозок пассажиров, багажа и грузов, за исключением внутригородских), морского, внутреннего водного транспорта, гражданской и экспериментальной авиации, городского рельсового и магистрального трубопроводного (кроме водопроводов) транспорта, космической системы);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таможенного регулирования, за исключением вопросов, связанных с перемещением товаров внутри Евразийского экономического союза без применения таможенных процедур, предусмотренных таможенным законодательством;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по делам об административных правонарушениях;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досудебного расследования, уголовного преследования, оперативно-розыскной и контрразведывательной деятельности;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судебных актов, вступивших в законную силу;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уголовных наказаний и применения иных мер государственного принуждения;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международных обязательств Республики Казахстан;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международное сотрудничество в уголовно-правовой сфере, представление интересов государства в компетентных органах иностранных государств и международных организациях по вопросам уголовного преследования, в иностранных и международных судах (арбитражах) по вопросам, относящимся к компетенции прокуратуры;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нормотворческой деятельности;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рамках своей компетенции организует мониторинг информации о чрезвычайных происшествиях и преступлениях, в том числе об угрозе возникновения акта терроризма;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деятельности по мобилизационной подготовке и специальному учету в органах транспортной прокуратуры;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функции, предусмотренные законами Республики Казахстан и актами Президента Республики Казахстан.</w:t>
      </w:r>
    </w:p>
    <w:bookmarkEnd w:id="240"/>
    <w:bookmarkStart w:name="z248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Главной транспортной прокуратуры осуществляется Главным транспортным прокурором, который несет персональную ответственность за выполнение возложенных на Главную транспортную прокуратуру задач и осуществление им своих полномочий.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Главный транспортный прокурор назначается на должность и освобождается от должности в соответствии с законодательством Республики Казахстан.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Главный транспортный прокурор имеет заместителей, в том числе первого заместителя, которые назначаются на должность и освобождаются от должностей в соответствии с законодательством Республики Казахстан. 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транспортного прокурора: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Главной транспортной прокуратуры и региональных транспортных прокуратур;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приказы, распоряжения, обязательные для всех подчиненных прокуроров и иных работников;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образует коллегию Главной транспортной прокуратуры, определяет регламент ее работы и статус членов коллегии;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возглавляет Координационный совет по обеспечению законности, правопорядка и борьбы с преступностью на транспорте;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Главной транспортной прокуратуры;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Главную транспортную прокуратуру во взаимоотношениях с другими государственными органами, а также иными организациями;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акты надзора и реагирования в адрес государственных, специальных государственных и правоохранительных органов, в том числе центральных государственных, специальных государственных и правоохранительных органов;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утверждает: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Главной транспортной прокуратуры;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работ органов транспортной прокуратуры;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 и актами Президента Республики Казахстан.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Главного транспортного прокурора в период его отсутствия осуществляется лицом, его замещающим в соответствии с действующим законодательством.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транспортный прокурор определяет полномочия первого заместителя и заместителей в соответствии с действующим законодательством.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Главной транспортной прокуратуры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Региональные транспортные прокуратуры возглавляются соответствующими прокурорами, назначаемыми Генеральным Прокурором Республики Казахстан.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Региональные транспортные прокуроры: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руководят деятельностью региональных транспортных прокуратур;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издают распоряжения, обязательные для всех подчиненных прокуроров и иных работников; 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действуют от имени соответствующей региональной транспортной прокуратуры;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представляют соответствующую региональную транспортную прокуратуру во взаимоотношениях с другими государственными органами, а также иными организациями;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подписывают документы, вносят акты прокурорского надзора и реагирования в адрес государственных, местных представительных и исполнительных органов, органов местного самоуправления, учреждений, их должностных лиц, через Главную транспортную прокуратуру – в адрес центральных государственных органов;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осуществляют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иными законами Республики Казахстан, актами Президента Республики Казахстан и правовыми актами Генерального Прокурора Республики Казахстан. 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регионального транспортного прокурора в период его отсутствия осуществляется лицом, его замещающим в соответствии с действующим законодательством.</w:t>
      </w:r>
    </w:p>
    <w:bookmarkEnd w:id="268"/>
    <w:bookmarkStart w:name="z276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Главная транспортная прокуратура может иметь на праве оперативного управления обособленное имущество в случаях предусмотренных законодательством.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Главной транспортной прокуратуры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Главной транспортной прокуратурой, относится к республиканской собственности.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Главная транспортная прокуратура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273"/>
    <w:bookmarkStart w:name="z281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Реорганизация и ликвидация Главной транспортной прокуратуры осуществляются в соответствии с законодательством Республики Казахстан. 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37</w:t>
            </w:r>
          </w:p>
        </w:tc>
      </w:tr>
    </w:tbl>
    <w:bookmarkStart w:name="z284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города Астаны</w:t>
      </w:r>
    </w:p>
    <w:bookmarkEnd w:id="276"/>
    <w:bookmarkStart w:name="z28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"Прокуратура города Астана" (далее – прокуратура города Астана)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 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Прокуратура города Астаны имеет нижестоящие прокуратуры. 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города Астаны осуществляет свою деятельность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иными нормативными правовыми актами Республики Казахстан, а также настоящим Положением.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города Астаны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других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города Астаны вступает в гражданско-правовые отношения от собственного имени.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города Астаны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города Астаны по вопросам своей компетенции в установленном законодательством порядке принимает решения, оформляемые приказами и распоряжениями прокурора города Астаны.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прокуратуры города Астаны утверждаются в соответствии с действующим законодательством Республики Казахстан. 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010000, Республика Казахстан, город Астана, район Есиль, проспект Кабанбай батыра, 31.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города Астаны.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прокуратуры города Астаны осуществляется за счет бюджетных средств. 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Прокуратуре города Астаны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города Астаны. </w:t>
      </w:r>
    </w:p>
    <w:bookmarkEnd w:id="289"/>
    <w:bookmarkStart w:name="z298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 восстановление нарушенных прав и свобод человека и гражданина, охраняемых законом интересов юридических лиц, общества и государства; 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нарушений законности, причин и условий, им способствующих, а также их последствий; 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деятельности правоохранительных и иных государственных органов по обеспечению законности, правопорядка и борьбы с преступностью; 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задачи, определяемые законами Республики Казахстан и актами Президента Республики Казахстан. 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 Республики Казахстан, акты прокуратуры;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правовые акты государственных, местных представительных и исполнительных органов, органов местного самоуправления, учреждений и их должностных лиц в пределах, установленных законами Республики Казахстан;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акты организаций независимо от форм собственности, если данные акты касаются лиц, которые в силу физиологических особенностей, психических отклонений и иных обстоятельств не могут самостоятельно осуществлять защиту своих прав, несовершеннолетних лиц, а также неограниченного круга лиц, в пределах, установленных законами Республики Казахстан;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незамедлительной отмены мер запретительного или ограничительного характера, приостановления полностью или частично действия незаконного акта при наличии оснований и в порядке, предусмотренном законом Республики Казахстан;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экспертизы, требовать от уполномоченных органов производства проверок по находящимся в органах прокуратуры материалам, обращениям и обязывать сообщать об их результатах; 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органов и организаций к участию в проверке соблюдения законности и даче заключения;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предусмотренном законодательством Республики Казахстан, привлекать к осуществлению проверки соблюдения законности сотрудников других правоохранительных органов для обеспечения безопасности и надзорной деятельности; 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и получать пояснения от должностных, физических лиц и представителей юридических лиц по вопросам проводимой проверки соблюдения законности, анализа состояния законности, оценки актов, вступивших в силу, и рассматриваемого обращения;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соблюдением установленного законодательством Республики Казахстан порядка истребовать и получать по вопросам проводимой проверки соблюдения законности, анализа состояния законности, оценки актов, вступивших в силу, а также рассмотрения обращения информацию, материалы и документы, а также уголовные, гражданские, административные дела, дела об административных правонарушениях, исполнительные производства; 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получать доступ к информации, сведениям и документам, уголовным, гражданским, административным делам, делам об административных правонарушениях, исполнительным производствам и иным материалам, а также к информационным системам и ресурсам правоохранительных и иных государственных органов и организаций с соблюдением требований по защите персональных данных и иной охраняемой законом тайны;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соблюдением установленных законодательством Республики Казахстан требований применять технические средства фиксации в ходе осуществления надзорной деятельности;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указания по вопросам досудебного расследования, оперативно-розыскной деятельности и негласных следственных действий, обязательные для исполнения руководителями и сотрудниками органов, осуществляющих досудебное расследование, оперативно-розыскную деятельность, негласные следственные действия;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законность доставления, задержания лиц по подозрению в совершении уголовных правонарушений, лиц, совершивших административные правонарушения, а также порядок и условия содержания лиц, находящихся под стражей либо иным ограничением свободы; 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актов, отменять незаконные решения администрации учреждений уголовно-исполнительной системы, влияющие на правовое положение лиц, содержащихся под стражей, отбывающих наказание в местах лишения свободы;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органов расследования об избрании меры пресечения в отношении подозреваемых лиц в соответствии с уголовно-процессуальным законодательством Республики Казахстан;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приносить ходатайство в вышестоящий суд о пересмотре судебного акта, не вступившего в законную силу;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с ходатайством о принесении протеста на судебные акты, вступившие в законную силу, к вышестоящему прокурору в случаях, когда опротестование выходит за пределы его компетенции; 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инициировать проведение оперативно-розыскных мероприятий органами, осуществляющими оперативно-розыскную деятельность;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запрашивать и получать дела негласных следственных действий, оперативного учета, материалы, документы, ведомственные нормативные правовые акты, другие необходимые сведения, за исключением сведений о личности конфиденциальных помощников и штатных негласных сотрудников;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законами Республики Казахстан, санкционировать проведение оперативно-розыскных и контрразведывательных мероприятий, проводить проверки законности осуществления специальных оперативно-розыскных мероприятий, в том числе на сети связи; 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привлекать специалистов органов прокуратуры и иных специалистов с использованием специальных технических средств в целях выявления и пресечения нарушений законности в ходе осуществления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руководителей органов, осуществляющих оперативно-розыскную деятельность, проведения проверок в подчиненных им органах в целях устранения нарушений законности; 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выписки и приведения в исполнение исполнительных документов;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по международному сотрудничеству по вопросам возврата из-за рубежа доходов, полученных преступным путем;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исполнять международные договоры о выдаче лиц, оказании взаимной правовой помощи по уголовным делам, передаче осужденных либо лиц, страдающих психическими расстройствами (заболеваниями), а также связанные с ними правовые акты; 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 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государства в компетентных органах иностранных государств и международных организациях по вопросам уголовного преследования, иностранных и международных судах (арбитражах) по вопросам, относящимся к компетенции прокуратуры;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Республики Казахстан и законодательство Республики Казахстан;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Этического кодекса сотрудников правоохранительных органов Республики Казахстан, утверждаемого Президентом Республики Казахстан;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принятием прокурорами и иными работниками на себя ограничений, связанных с пребыванием на правоохранительной службе, и антикоррупционных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 и свободы человека и гражданина, охраняемые законом интересы юридических лиц, общества и государства с принятием мер по устранению нарушений законности;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принятия актов прокуратуры, создающих необоснованные препятствия для реализации прав и свобод человека и гражданина, законных интересов юридических лиц, общества и государства;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документов, сведений и иной информации, полученных в ходе осуществления своей деятельности, с соблюдением требований законодательства Республики Казахстан о государственных секретах и иной охраняемой законом тайне;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порядке, которые предусмотрены уголовно-процессуальным законодательством Республики Казахстан, осуществлять досудебное расследование;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 несогласии с судебными актами, вступившими в законную силу, в порядке, предусмотренном процессуальным законодательством Республики Казахстан;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соблюдение законности при приеме и регистрации заявлений и сообщений об уголовных правонарушениях; 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прекращать незаконные оперативно-розыскные мероприятия и негласные следственные действия;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находящихся в помещениях правоохранительных и специальных государственных органов и иных местах, ограничивающих их личную свободу, гауптвахтах, учреждениях, исполняющих меры принудительного характера, специальных учреждениях и учреждениях уголовно-исполнительной системы;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отменять незаконные постановления и решения лиц, осуществляющих досудебное расследование, оперативно-розыскную деятельность;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законами Республики Казахстан и актами Президента Республики Казахстан.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осуществляют высший надзор за законностью: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 исполнительных органов, органов местного самоуправления, учреждений, их должностных лиц, иных организаций независимо от форм собственности, а также принимаемых ими актов и решений;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по делам об административных правонарушениях;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досудебного расследования, уголовного преследования, оперативно-розыскной и контрразведывательной деятельности;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производства;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судебных актов, вступивших в законную силу;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уголовных наказаний и применения иных мер государственного принуждения;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международных обязательств Республики Казахстан;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международное сотрудничество в уголовно-правовой сфере, представление интересов государства в компетентных органах иностранных государств и международных организациях по вопросам уголовного преследования, в иностранных и международных судах (арбитражах) по вопросам, относящимся к компетенции прокуратуры;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нормотворческой деятельности;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рамках своей компетенции организует мониторинг информации о чрезвычайных происшествиях и преступлениях, в том числе об угрозе возникновения акта терроризма;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деятельности по мобилизационной подготовке и специальному учету в прокуратуре города Астаны и ее нижестоящих прокуратурах;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функции, предусмотренные законами Республики Казахстан и актами Президента Республики Казахстан.</w:t>
      </w:r>
    </w:p>
    <w:bookmarkEnd w:id="362"/>
    <w:bookmarkStart w:name="z371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города Астаны осуществляется прокурором города Астаны, который несет персональную ответственность за выполнение возложенных на прокуратуру города Астаны задач и осуществление им своих полномочий.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города Астаны назначается на должность и освобождается от должности в соответствии с законодательством Республики Казахстан.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Прокурор города Астаны имеет заместителей, в том числе одного первого заместителя, которые назначаются на должность и освобождаются от должностей в соответствии с законодательством Республики Казахстан. 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города Астаны: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прокуратуры города Астаны;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приказы, распоряжения, обязательные для всех подчиненных прокуроров и иных работников;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образует коллегию прокуратуры города Астаны, определяет регламент ее работы и статус членов коллегии;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возглавляет Координационный совет города Астаны по обеспечению законности, правопорядка и борьбы с преступностью;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прокуратуры города Астаны;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прокуратуру города Астаны во взаимоотношениях с другими государственными органами, а также иными организациями;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утверждает: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прокуратуры города;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работ прокуратуры города;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 и актами Президента Республики Казахстан.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города Астаны в период его отсутствия осуществляется лицом, его замещающим в соответствии с действующим законодательством.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города Астаны определяет полномочия первого заместителя и заместителей в соответствии с действующим законодательством.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прокуратуры города Астаны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380"/>
    <w:bookmarkStart w:name="z389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города Астаны может иметь на праве оперативного управления обособленное имущество в случаях предусмотренных законодательством.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города Астаны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города Астаны, относится к республиканской собственности.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города Астаны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385"/>
    <w:bookmarkStart w:name="z394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ликвидация прокуратуры города Астаны осуществляются в соответствии с законодательством Республики Казахстан. </w:t>
      </w:r>
    </w:p>
    <w:bookmarkEnd w:id="3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37</w:t>
            </w:r>
          </w:p>
        </w:tc>
      </w:tr>
    </w:tbl>
    <w:bookmarkStart w:name="z397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города Алматы</w:t>
      </w:r>
    </w:p>
    <w:bookmarkEnd w:id="388"/>
    <w:bookmarkStart w:name="z398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города Алматы" (далее – прокуратура города Алматы)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Прокуратура города Алматы имеет нижестоящие прокуратуры. 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города Алматы осуществляет свою деятельность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иными нормативными правовыми актами Республики Казахстан, а также настоящим Положением.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города Алматы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других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города Алматы вступает в гражданско-правовые отношения от собственного имени.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города Алматы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города Алматы по вопросам своей компетенции в установленном законодательством порядке принимает решения, оформляемые приказами и распоряжениями прокурора города Алматы.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прокуратуры города Алматы утверждаются в соответствии с действующим законодательством Республики Казахстан. 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050059, Республика Казахстан, город Алматы, Бостандыкский район, улица Желтоксан, 189.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города Алматы.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прокуратуры города Алматы осуществляется за счет бюджетных средств. 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Прокуратуре города Алматы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города Алматы. </w:t>
      </w:r>
    </w:p>
    <w:bookmarkEnd w:id="401"/>
    <w:bookmarkStart w:name="z411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 восстановление нарушенных прав и свобод человека и гражданина, охраняемых законом интересов юридических лиц, общества и государства; 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нарушений законности, причин и условий, им способствующих, а также их последствий; 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деятельности правоохранительных и иных государственных органов по обеспечению законности, правопорядка и борьбы с преступностью; 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задачи, определяемые законами Республики Казахстан и актами Президента Республики Казахстан. 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силу;</w:t>
      </w:r>
    </w:p>
    <w:bookmarkEnd w:id="411"/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 Республики Казахстан, акты прокуратуры;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правовые акты государственных, местных представительных и исполнительных органов, органов местного самоуправления, учреждений и их должностных лиц в пределах, установленных законами Республики Казахстан;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акты организаций независимо от форм собственности, если данные акты касаются лиц, которые в силу физиологических особенностей, психических отклонений и иных обстоятельств не могут самостоятельно осуществлять защиту своих прав, несовершеннолетних лиц, а также неограниченного круга лиц, в пределах, установленных законами Республики Казахстан;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незамедлительной отмены мер запретительного или ограничительного характера, приостановления полностью или частично действия незаконного акта при наличии оснований и в порядке, предусмотренном законом Республики Казахстан;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экспертизы, требовать от уполномоченных органов производства проверок по находящимся в органах прокуратуры материалам, обращениям и обязывать сообщать об их результатах; 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органов и организаций к участию в проверке соблюдения законности и даче заключения;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предусмотренном законодательством Республики Казахстан, привлекать к осуществлению проверки соблюдения законности сотрудников других правоохранительных органов для обеспечения безопасности и надзорной деятельности; 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и получать пояснения от должностных, физических лиц и представителей юридических лиц по вопросам проводимой проверки соблюдения законности, анализа состояния законности, оценки актов, вступивших в силу, и рассматриваемого обращения;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соблюдением установленного законодательством Республики Казахстан порядка истребовать и получать по вопросам проводимой проверки соблюдения законности, анализа состояния законности, оценки актов, вступивших в силу, а также рассмотрения обращения информацию, материалы и документы, а также уголовные, гражданские, административные дела, дела об административных правонарушениях, исполнительные производства; 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получать доступ к информации, сведениям и документам, уголовным, гражданским, административным делам, делам об административных правонарушениях, исполнительным производствам и иным материалам, а также к информационным системам и ресурсам правоохранительных и иных государственных органов и организаций с соблюдением требований по защите персональных данных и иной охраняемой законом тайны;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соблюдением установленных законодательством Республики Казахстан требований применять технические средства фиксации в ходе осуществления надзорной деятельности;</w:t>
      </w:r>
    </w:p>
    <w:bookmarkEnd w:id="422"/>
    <w:bookmarkStart w:name="z4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указания по вопросам досудебного расследования, оперативно-розыскной деятельности и негласных следственных действий, обязательные для исполнения руководителями и сотрудниками органов, осуществляющих досудебное расследование, оперативно-розыскную деятельность, негласные следственные действия;</w:t>
      </w:r>
    </w:p>
    <w:bookmarkEnd w:id="423"/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законность доставления, задержания лиц по подозрению в совершении уголовных правонарушений, лиц, совершивших административные правонарушения, а также порядок и условия содержания лиц, находящихся под стражей либо иным ограничением свободы; </w:t>
      </w:r>
    </w:p>
    <w:bookmarkEnd w:id="424"/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актов, отменять незаконные решения администрации учреждений уголовно-исполнительной системы, влияющие на правовое положение лиц, содержащихся под стражей, отбывающих наказание в местах лишения свободы;</w:t>
      </w:r>
    </w:p>
    <w:bookmarkEnd w:id="425"/>
    <w:bookmarkStart w:name="z4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органов расследования об избрании меры пресечения в отношении подозреваемых лиц в соответствии с уголовно-процессуальным законодательством Республики Казахстан;</w:t>
      </w:r>
    </w:p>
    <w:bookmarkEnd w:id="426"/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делу;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приносить ходатайство в вышестоящий суд о пересмотре судебного акта, не вступившего в законную силу;</w:t>
      </w:r>
    </w:p>
    <w:bookmarkEnd w:id="428"/>
    <w:bookmarkStart w:name="z4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с ходатайством о принесении протеста на судебные акты, вступившие в законную силу, к вышестоящему прокурору в случаях, когда опротестование выходит за пределы его компетенции;</w:t>
      </w:r>
    </w:p>
    <w:bookmarkEnd w:id="429"/>
    <w:bookmarkStart w:name="z4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инициировать проведение оперативно-розыскных мероприятий органами, осуществляющими оперативно-розыскную деятельность;</w:t>
      </w:r>
    </w:p>
    <w:bookmarkEnd w:id="430"/>
    <w:bookmarkStart w:name="z44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запрашивать и получать дела негласных следственных действий, оперативного учета, материалы, документы, ведомственные нормативные правовые акты, другие необходимые сведения, за исключением сведений о личности конфиденциальных помощников и штатных негласных сотрудников;</w:t>
      </w:r>
    </w:p>
    <w:bookmarkEnd w:id="431"/>
    <w:bookmarkStart w:name="z44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законами Республики Казахстан, санкционировать проведение оперативно-розыскных и контрразведывательных мероприятий, проводить проверки законности осуществления специальных оперативно-розыскных мероприятий, в том числе на сети связи; </w:t>
      </w:r>
    </w:p>
    <w:bookmarkEnd w:id="432"/>
    <w:bookmarkStart w:name="z44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привлекать специалистов органов прокуратуры и иных специалистов с использованием специальных технических средств в целях выявления и пресечения нарушений законности в ходе осуществления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433"/>
    <w:bookmarkStart w:name="z44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руководителей органов, осуществляющих оперативно-розыскную деятельность, проведения проверок в подчиненных им органах в целях устранения нарушений законности; </w:t>
      </w:r>
    </w:p>
    <w:bookmarkEnd w:id="434"/>
    <w:bookmarkStart w:name="z44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правонарушении;</w:t>
      </w:r>
    </w:p>
    <w:bookmarkEnd w:id="435"/>
    <w:bookmarkStart w:name="z44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выписки и приведения в исполнение исполнительных документов;</w:t>
      </w:r>
    </w:p>
    <w:bookmarkEnd w:id="436"/>
    <w:bookmarkStart w:name="z44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по международному сотрудничеству по вопросам возврата из-за рубежа доходов, полученных преступным путем;</w:t>
      </w:r>
    </w:p>
    <w:bookmarkEnd w:id="437"/>
    <w:bookmarkStart w:name="z44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исполнять международные договоры о выдаче лиц, оказании взаимной правовой помощи по уголовным делам, передаче осужденных либо лиц, страдающих психическими расстройствами (заболеваниями), а таке связанные с ними правовые акты; </w:t>
      </w:r>
    </w:p>
    <w:bookmarkEnd w:id="438"/>
    <w:bookmarkStart w:name="z44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439"/>
    <w:bookmarkStart w:name="z44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440"/>
    <w:bookmarkStart w:name="z45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 </w:t>
      </w:r>
    </w:p>
    <w:bookmarkEnd w:id="441"/>
    <w:bookmarkStart w:name="z45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государства в компетентных органах иностранных государств и международных организациях по вопросам уголовного преследования, иностранных и международных судах (арбитражах) по вопросам, относящимся к компетенции прокуратуры;</w:t>
      </w:r>
    </w:p>
    <w:bookmarkEnd w:id="442"/>
    <w:bookmarkStart w:name="z45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Казахстан;</w:t>
      </w:r>
    </w:p>
    <w:bookmarkEnd w:id="443"/>
    <w:bookmarkStart w:name="z45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44"/>
    <w:bookmarkStart w:name="z45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Республики Казахстан и законодательство Республики Казахстан;</w:t>
      </w:r>
    </w:p>
    <w:bookmarkEnd w:id="445"/>
    <w:bookmarkStart w:name="z45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Этического кодекса сотрудников правоохранительных органов Республики Казахстан, утверждаемого Президентом Республики Казахстан;</w:t>
      </w:r>
    </w:p>
    <w:bookmarkEnd w:id="446"/>
    <w:bookmarkStart w:name="z45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принятием прокурорами и иными работниками на себя ограничений, связанных с пребыванием на правоохранительной службе, и антикоррупционных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447"/>
    <w:bookmarkStart w:name="z45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 и свободы человека и гражданина, охраняемые законом интересы юридических лиц, общества и государства с принятием мер по устранению нарушений законности;</w:t>
      </w:r>
    </w:p>
    <w:bookmarkEnd w:id="448"/>
    <w:bookmarkStart w:name="z45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принятия актов прокуратуры, создающих необоснованные препятствия для реализации прав и свобод человека и гражданина, законных интересов юридических лиц, общества и государства;</w:t>
      </w:r>
    </w:p>
    <w:bookmarkEnd w:id="449"/>
    <w:bookmarkStart w:name="z45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документов, сведений и иной информации, полученных в ходе осуществления своей деятельности, с соблюдением требований законодательства Республики Казахстан о государственных секретах и иной охраняемой законом тайне;</w:t>
      </w:r>
    </w:p>
    <w:bookmarkEnd w:id="450"/>
    <w:bookmarkStart w:name="z46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порядке, которые предусмотрены уголовно-процессуальным законодательством Республики Казахстан, осуществлять досудебное расследование;</w:t>
      </w:r>
    </w:p>
    <w:bookmarkEnd w:id="451"/>
    <w:bookmarkStart w:name="z46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 несогласии с судебными актами, вступившими в законную силу, в порядке, предусмотренном процессуальным законодательством Республики Казахстан;</w:t>
      </w:r>
    </w:p>
    <w:bookmarkEnd w:id="452"/>
    <w:bookmarkStart w:name="z46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соблюдение законности при приеме и регистрации заявлений и сообщений об уголовных правонарушениях; </w:t>
      </w:r>
    </w:p>
    <w:bookmarkEnd w:id="453"/>
    <w:bookmarkStart w:name="z46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прекращать незаконные оперативно-розыскные мероприятия и негласные следственные действия;</w:t>
      </w:r>
    </w:p>
    <w:bookmarkEnd w:id="454"/>
    <w:bookmarkStart w:name="z46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находящихся в помещениях правоохранительных и специальных государственных органов и иных местах, ограничивающих их личную свободу, гауптвахтах, учреждениях, исполняющих меры принудительного характера, специальных учреждениях и учреждениях уголовно-исполнительной системы;</w:t>
      </w:r>
    </w:p>
    <w:bookmarkEnd w:id="455"/>
    <w:bookmarkStart w:name="z46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отменять незаконные постановления и решения лиц, осуществляющих досудебное расследование, оперативно-розыскную деятельность;</w:t>
      </w:r>
    </w:p>
    <w:bookmarkEnd w:id="456"/>
    <w:bookmarkStart w:name="z46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законами Республики Казахстан и актами Президента Республики Казахстан.</w:t>
      </w:r>
    </w:p>
    <w:bookmarkEnd w:id="457"/>
    <w:bookmarkStart w:name="z46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458"/>
    <w:bookmarkStart w:name="z46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осуществляют высший надзор за законностью:</w:t>
      </w:r>
    </w:p>
    <w:bookmarkEnd w:id="459"/>
    <w:bookmarkStart w:name="z46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 исполнительных органов, органов местного самоуправления, учреждений, их должностных лиц, иных организаций независимо от форм собственности, а также принимаемых ими актов и решений;</w:t>
      </w:r>
    </w:p>
    <w:bookmarkEnd w:id="460"/>
    <w:bookmarkStart w:name="z47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по делам об административных правонарушениях;</w:t>
      </w:r>
    </w:p>
    <w:bookmarkEnd w:id="461"/>
    <w:bookmarkStart w:name="z47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досудебного расследования, уголовного преследования, оперативно-розыскной и контрразведывательной деятельности;</w:t>
      </w:r>
    </w:p>
    <w:bookmarkEnd w:id="462"/>
    <w:bookmarkStart w:name="z47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производства;</w:t>
      </w:r>
    </w:p>
    <w:bookmarkEnd w:id="463"/>
    <w:bookmarkStart w:name="z47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судебных актов, вступивших в законную силу;</w:t>
      </w:r>
    </w:p>
    <w:bookmarkEnd w:id="464"/>
    <w:bookmarkStart w:name="z47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уголовных наказаний и применения иных мер государственного принуждения;</w:t>
      </w:r>
    </w:p>
    <w:bookmarkEnd w:id="465"/>
    <w:bookmarkStart w:name="z47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международных обязательств Республики Казахстан;</w:t>
      </w:r>
    </w:p>
    <w:bookmarkEnd w:id="466"/>
    <w:bookmarkStart w:name="z47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467"/>
    <w:bookmarkStart w:name="z47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468"/>
    <w:bookmarkStart w:name="z47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международное сотрудничество в уголовно-правовой сфере, представление интересов государства в компетентных органах иностранных государств и международных организациях по вопросам уголовного преследования, в иностранных и международных судах (арбитражах) по вопросам, относящимся к компетенции прокуратуры;</w:t>
      </w:r>
    </w:p>
    <w:bookmarkEnd w:id="469"/>
    <w:bookmarkStart w:name="z47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470"/>
    <w:bookmarkStart w:name="z48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нормотворческой деятельности;</w:t>
      </w:r>
    </w:p>
    <w:bookmarkEnd w:id="471"/>
    <w:bookmarkStart w:name="z48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рамках своей компетенции организует мониторинг информации о чрезвычайных происшествиях и преступлениях, в том числе об угрозе возникновения акта терроризма;</w:t>
      </w:r>
    </w:p>
    <w:bookmarkEnd w:id="472"/>
    <w:bookmarkStart w:name="z48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деятельности по мобилизационной подготовке и специальному учету в прокуратуре города Алматы и ее нижестоящих прокуратурах;</w:t>
      </w:r>
    </w:p>
    <w:bookmarkEnd w:id="473"/>
    <w:bookmarkStart w:name="z48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функции, предусмотренные законами Республики Казахстан и актами Президента Республики Казахстан.</w:t>
      </w:r>
    </w:p>
    <w:bookmarkEnd w:id="474"/>
    <w:bookmarkStart w:name="z484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75"/>
    <w:bookmarkStart w:name="z48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города Алматы осуществляется прокурором города Алматы, который несет персональную ответственность за выполнение возложенных на прокуратуру города Алматы задач и осуществление им своих полномочий.</w:t>
      </w:r>
    </w:p>
    <w:bookmarkEnd w:id="476"/>
    <w:bookmarkStart w:name="z48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города Алматы назначается на должность и освобождается от должности в соответствии с законодательством Республики Казахстан.</w:t>
      </w:r>
    </w:p>
    <w:bookmarkEnd w:id="477"/>
    <w:bookmarkStart w:name="z48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Прокурор города Алматы имеет заместителей, в том числе одного первого заместителя, которые назначаются на должность и освобождаются от должностей в соответствии с законодательством Республики Казахстан. </w:t>
      </w:r>
    </w:p>
    <w:bookmarkEnd w:id="478"/>
    <w:bookmarkStart w:name="z48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города Алматы:</w:t>
      </w:r>
    </w:p>
    <w:bookmarkEnd w:id="479"/>
    <w:bookmarkStart w:name="z48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прокуратуры города Алматы;</w:t>
      </w:r>
    </w:p>
    <w:bookmarkEnd w:id="480"/>
    <w:bookmarkStart w:name="z49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приказы, распоряжения, обязательные для всех подчиненных прокуроров и иных работников;</w:t>
      </w:r>
    </w:p>
    <w:bookmarkEnd w:id="481"/>
    <w:bookmarkStart w:name="z49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образует коллегию прокуратуры города Алматы, определяет регламент ее работы и статус членов коллегии;</w:t>
      </w:r>
    </w:p>
    <w:bookmarkEnd w:id="482"/>
    <w:bookmarkStart w:name="z49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возглавляет Координационный совет города Алматы по обеспечению законности, правопорядка и борьбы с преступностью;</w:t>
      </w:r>
    </w:p>
    <w:bookmarkEnd w:id="483"/>
    <w:bookmarkStart w:name="z49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прокуратуры города Алматы;</w:t>
      </w:r>
    </w:p>
    <w:bookmarkEnd w:id="484"/>
    <w:bookmarkStart w:name="z49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прокуратуру города Алматы во взаимоотношениях с другими государственными органами, а также иными организациями;</w:t>
      </w:r>
    </w:p>
    <w:bookmarkEnd w:id="485"/>
    <w:bookmarkStart w:name="z49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утверждает:</w:t>
      </w:r>
    </w:p>
    <w:bookmarkEnd w:id="486"/>
    <w:bookmarkStart w:name="z49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прокуратуры города;</w:t>
      </w:r>
    </w:p>
    <w:bookmarkEnd w:id="487"/>
    <w:bookmarkStart w:name="z49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работ прокуратуры города;</w:t>
      </w:r>
    </w:p>
    <w:bookmarkEnd w:id="488"/>
    <w:bookmarkStart w:name="z49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 и актами Президента Республики Казахстан.</w:t>
      </w:r>
    </w:p>
    <w:bookmarkEnd w:id="489"/>
    <w:bookmarkStart w:name="z49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города Алматы в период его отсутствия осуществляется лицом, его замещающим в соответствии с действующим законодательством.</w:t>
      </w:r>
    </w:p>
    <w:bookmarkEnd w:id="490"/>
    <w:bookmarkStart w:name="z50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города Алматы определяет полномочия первого заместителя и заместителей в соответствии с действующим законодательством.</w:t>
      </w:r>
    </w:p>
    <w:bookmarkEnd w:id="491"/>
    <w:bookmarkStart w:name="z50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прокуратуры города Алматы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492"/>
    <w:bookmarkStart w:name="z502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493"/>
    <w:bookmarkStart w:name="z50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города Алматы может иметь на праве оперативного управления обособленное имущество в случаях предусмотренных законодательством.</w:t>
      </w:r>
    </w:p>
    <w:bookmarkEnd w:id="494"/>
    <w:bookmarkStart w:name="z50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города Алматы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95"/>
    <w:bookmarkStart w:name="z50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города Алматы, относится к республиканской собственности.</w:t>
      </w:r>
    </w:p>
    <w:bookmarkEnd w:id="496"/>
    <w:bookmarkStart w:name="z50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города Алматы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497"/>
    <w:bookmarkStart w:name="z507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End w:id="498"/>
    <w:bookmarkStart w:name="z50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ликвидация прокуратуры города Алматы осуществляются в соответствии с законодательством Республики Казахстан. </w:t>
      </w:r>
    </w:p>
    <w:bookmarkEnd w:id="4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37</w:t>
            </w:r>
          </w:p>
        </w:tc>
      </w:tr>
    </w:tbl>
    <w:bookmarkStart w:name="z510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города Шымкента</w:t>
      </w:r>
    </w:p>
    <w:bookmarkEnd w:id="500"/>
    <w:bookmarkStart w:name="z511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1"/>
    <w:bookmarkStart w:name="z51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города Шымкента" (далее – прокуратура города Шымкента)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502"/>
    <w:bookmarkStart w:name="z51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Прокуратура города Шымкента имеет нижестоящие прокуратуры. </w:t>
      </w:r>
    </w:p>
    <w:bookmarkEnd w:id="503"/>
    <w:bookmarkStart w:name="z51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города Шымкента осуществляет свою деятельность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иными нормативными правовыми актами Республики Казахстан, а также настоящим Положением.</w:t>
      </w:r>
    </w:p>
    <w:bookmarkEnd w:id="504"/>
    <w:bookmarkStart w:name="z51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города Шымкента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других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505"/>
    <w:bookmarkStart w:name="z51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города Шымкента вступает в гражданско-правовые отношения от собственного имени.</w:t>
      </w:r>
    </w:p>
    <w:bookmarkEnd w:id="506"/>
    <w:bookmarkStart w:name="z51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города Шымкента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507"/>
    <w:bookmarkStart w:name="z51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города Шымкента по вопросам своей компетенции в установленном законодательством порядке принимает решения, оформляемые приказами и распоряжениями прокурора города Шымкента.</w:t>
      </w:r>
    </w:p>
    <w:bookmarkEnd w:id="508"/>
    <w:bookmarkStart w:name="z51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прокуратуры города Шымкента утверждаются в соответствии с действующим законодательством Республики Казахстан. </w:t>
      </w:r>
    </w:p>
    <w:bookmarkEnd w:id="509"/>
    <w:bookmarkStart w:name="z52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160011, Республика Казахстан, город Шымкент, Енбекшинский район, проспект Тауке-хана, 97.</w:t>
      </w:r>
    </w:p>
    <w:bookmarkEnd w:id="510"/>
    <w:bookmarkStart w:name="z52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города Шымкента.</w:t>
      </w:r>
    </w:p>
    <w:bookmarkEnd w:id="511"/>
    <w:bookmarkStart w:name="z52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прокуратуры города Шымкента осуществляется за счет бюджетных средств. </w:t>
      </w:r>
    </w:p>
    <w:bookmarkEnd w:id="512"/>
    <w:bookmarkStart w:name="z52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Прокуратуре города Шымкента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города Шымкента. </w:t>
      </w:r>
    </w:p>
    <w:bookmarkEnd w:id="513"/>
    <w:bookmarkStart w:name="z524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514"/>
    <w:bookmarkStart w:name="z52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15"/>
    <w:bookmarkStart w:name="z52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516"/>
    <w:bookmarkStart w:name="z52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 восстановление нарушенных прав и свобод человека и гражданина, охраняемых законом интересов юридических лиц, общества и государства; </w:t>
      </w:r>
    </w:p>
    <w:bookmarkEnd w:id="517"/>
    <w:bookmarkStart w:name="z52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нарушений законности, причин и условий, им способствующих, а также их последствий; </w:t>
      </w:r>
    </w:p>
    <w:bookmarkEnd w:id="518"/>
    <w:bookmarkStart w:name="z52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деятельности правоохранительных и иных государственных органов по обеспечению законности, правопорядка и борьбы с преступностью; </w:t>
      </w:r>
    </w:p>
    <w:bookmarkEnd w:id="519"/>
    <w:bookmarkStart w:name="z53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задачи, определяемые законами Республики Казахстан и актами Президента Республики Казахстан. </w:t>
      </w:r>
    </w:p>
    <w:bookmarkEnd w:id="520"/>
    <w:bookmarkStart w:name="z53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521"/>
    <w:bookmarkStart w:name="z53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522"/>
    <w:bookmarkStart w:name="z53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силу;</w:t>
      </w:r>
    </w:p>
    <w:bookmarkEnd w:id="523"/>
    <w:bookmarkStart w:name="z53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 Республики Казахстан, акты прокуратуры;</w:t>
      </w:r>
    </w:p>
    <w:bookmarkEnd w:id="524"/>
    <w:bookmarkStart w:name="z53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правовые акты государственных, местных представительных и исполнительных органов, органов местного самоуправления, учреждений и их должностных лиц в пределах, установленных законами Республики Казахстан;</w:t>
      </w:r>
    </w:p>
    <w:bookmarkEnd w:id="525"/>
    <w:bookmarkStart w:name="z53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акты организаций независимо от форм собственности, если данные акты касаются лиц, которые в силу физиологических особенностей, психических отклонений и иных обстоятельств не могут самостоятельно осуществлять защиту своих прав, несовершеннолетних лиц, а также неограниченного круга лиц, в пределах, установленных законами Республики Казахстан;</w:t>
      </w:r>
    </w:p>
    <w:bookmarkEnd w:id="526"/>
    <w:bookmarkStart w:name="z53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незамедлительной отмены мер запретительного или ограничительного характера, приостановления полностью или частично действия незаконного акта при наличии оснований и в порядке, предусмотренном законом Республики Казахстан;</w:t>
      </w:r>
    </w:p>
    <w:bookmarkEnd w:id="527"/>
    <w:bookmarkStart w:name="z53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экспертизы, требовать от уполномоченных органов производства проверок по находящимся в органах прокуратуры материалам, обращениям и обязывать сообщать об их результатах; </w:t>
      </w:r>
    </w:p>
    <w:bookmarkEnd w:id="528"/>
    <w:bookmarkStart w:name="z53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органов и организаций к участию в проверке соблюдения законности и даче заключения;</w:t>
      </w:r>
    </w:p>
    <w:bookmarkEnd w:id="529"/>
    <w:bookmarkStart w:name="z54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предусмотренном законодательством Республики Казахстан, привлекать к осуществлению проверки соблюдения законности сотрудников других правоохранительных органов для обеспечения безопасности и надзорной деятельности; </w:t>
      </w:r>
    </w:p>
    <w:bookmarkEnd w:id="530"/>
    <w:bookmarkStart w:name="z54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и получать пояснения от должностных, физических лиц и представителей юридических лиц по вопросам проводимой проверки соблюдения законности, анализа состояния законности, оценки актов, вступивших в силу, и рассматриваемого обращения;</w:t>
      </w:r>
    </w:p>
    <w:bookmarkEnd w:id="531"/>
    <w:bookmarkStart w:name="z54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соблюдением установленного законодательством Республики Казахстан порядка истребовать и получать по вопросам проводимой проверки соблюдения законности, анализа состояния законности, оценки актов, вступивших в силу, а также рассмотрения обращения информацию, материалы и документы, а также уголовные, гражданские, административные дела, дела об административных правонарушениях, исполнительные производства; </w:t>
      </w:r>
    </w:p>
    <w:bookmarkEnd w:id="532"/>
    <w:bookmarkStart w:name="z54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получать доступ к информации, сведениям и документам, уголовным, гражданским, административным делам, делам об административных правонарушениях, исполнительным производствам и иным материалам, а также к информационным системам и ресурсам правоохранительных и иных государственных органов и организаций с соблюдением требований по защите персональных данных и иной охраняемой законом тайны;</w:t>
      </w:r>
    </w:p>
    <w:bookmarkEnd w:id="533"/>
    <w:bookmarkStart w:name="z54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соблюдением установленных законодательством Республики Казахстан требований применять технические средства фиксации в ходе осуществления надзорной деятельности;</w:t>
      </w:r>
    </w:p>
    <w:bookmarkEnd w:id="534"/>
    <w:bookmarkStart w:name="z54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указания по вопросам досудебного расследования, оперативно-розыскной деятельности и негласных следственных действий, обязательные для исполнения руководителями и сотрудниками органов, осуществляющих досудебное расследование, оперативно-розыскную деятельность, негласные следственные действия;</w:t>
      </w:r>
    </w:p>
    <w:bookmarkEnd w:id="535"/>
    <w:bookmarkStart w:name="z54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законность доставления, задержания лиц по подозрению в совершении уголовных правонарушений, лиц, совершивших административные правонарушения, а также порядок и условия содержания лиц, находящихся под стражей либо иным ограничением свободы; </w:t>
      </w:r>
    </w:p>
    <w:bookmarkEnd w:id="536"/>
    <w:bookmarkStart w:name="z54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актов, отменять незаконные решения администрации учреждений уголовно-исполнительной системы, влияющие на правовое положение лиц, содержащихся под стражей, отбывающих наказание в местах лишения свободы;</w:t>
      </w:r>
    </w:p>
    <w:bookmarkEnd w:id="537"/>
    <w:bookmarkStart w:name="z54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органов расследования об избрании меры пресечения в отношении подозреваемых лиц в соответствии с уголовно-процессуальным законодательством Республики Казахстан;</w:t>
      </w:r>
    </w:p>
    <w:bookmarkEnd w:id="538"/>
    <w:bookmarkStart w:name="z54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делу;</w:t>
      </w:r>
    </w:p>
    <w:bookmarkEnd w:id="539"/>
    <w:bookmarkStart w:name="z55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приносить ходатайство в вышестоящий суд о пересмотре судебного акта, не вступившего в законную силу;</w:t>
      </w:r>
    </w:p>
    <w:bookmarkEnd w:id="540"/>
    <w:bookmarkStart w:name="z55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с ходатайством о принесении протеста на судебные акты, вступившие в законную силу, к вышестоящему прокурору в случаях, когда опротестование выходит за пределы его компетенции; </w:t>
      </w:r>
    </w:p>
    <w:bookmarkEnd w:id="541"/>
    <w:bookmarkStart w:name="z55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инициировать проведение оперативно-розыскных мероприятий органами, осуществляющими оперативно-розыскную деятельность;</w:t>
      </w:r>
    </w:p>
    <w:bookmarkEnd w:id="542"/>
    <w:bookmarkStart w:name="z55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запрашивать и получать дела негласных следственных действий, оперативного учета, материалы, документы, ведомственные нормативные правовые акты, другие необходимые сведения, за исключением сведений о личности конфиденциальных помощников и штатных негласных сотрудников;</w:t>
      </w:r>
    </w:p>
    <w:bookmarkEnd w:id="543"/>
    <w:bookmarkStart w:name="z55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законами Республики Казахстан, санкционировать проведение оперативно-розыскных и контрразведывательных мероприятий, проводить проверки законности осуществления специальных оперативно-розыскных мероприятий, в том числе на сети связи; </w:t>
      </w:r>
    </w:p>
    <w:bookmarkEnd w:id="544"/>
    <w:bookmarkStart w:name="z55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привлекать специалистов органов прокуратуры и иных специалистов с использованием специальных технических средств в целях выявления и пресечения нарушений законности в ходе осуществления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545"/>
    <w:bookmarkStart w:name="z55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руководителей органов, осуществляющих оперативно-розыскную деятельность, проведения проверок в подчиненных им органах в целях устранения нарушений законности; </w:t>
      </w:r>
    </w:p>
    <w:bookmarkEnd w:id="546"/>
    <w:bookmarkStart w:name="z55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правонарушении;</w:t>
      </w:r>
    </w:p>
    <w:bookmarkEnd w:id="547"/>
    <w:bookmarkStart w:name="z55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выписки и приведения в исполнение исполнительных документов;</w:t>
      </w:r>
    </w:p>
    <w:bookmarkEnd w:id="548"/>
    <w:bookmarkStart w:name="z55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по международному сотрудничеству по вопросам возврата из-за рубежа доходов, полученных преступным путем;</w:t>
      </w:r>
    </w:p>
    <w:bookmarkEnd w:id="549"/>
    <w:bookmarkStart w:name="z56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исполнять международные договоры о выдаче лиц, оказании взаимной правовой помощи по уголовным делам, передаче осужденных либо лиц, страдающих психическими расстройствами (заболеваниями), а также связанные с ними правовые акты; </w:t>
      </w:r>
    </w:p>
    <w:bookmarkEnd w:id="550"/>
    <w:bookmarkStart w:name="z56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551"/>
    <w:bookmarkStart w:name="z56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552"/>
    <w:bookmarkStart w:name="z56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 </w:t>
      </w:r>
    </w:p>
    <w:bookmarkEnd w:id="553"/>
    <w:bookmarkStart w:name="z56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государства в компетентных органах иностранных государств и международных организациях по вопросам уголовного преследования, иностранных и международных судах (арбитражах) по вопросам, относящимся к компетенции прокуратуры;</w:t>
      </w:r>
    </w:p>
    <w:bookmarkEnd w:id="554"/>
    <w:bookmarkStart w:name="z56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Казахстан;</w:t>
      </w:r>
    </w:p>
    <w:bookmarkEnd w:id="555"/>
    <w:bookmarkStart w:name="z56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56"/>
    <w:bookmarkStart w:name="z56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Республики Казахстан и законодательство Республики Казахстан;</w:t>
      </w:r>
    </w:p>
    <w:bookmarkEnd w:id="557"/>
    <w:bookmarkStart w:name="z56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Этического кодекса сотрудников правоохранительных органов Республики Казахстан, утверждаемого Президентом Республики Казахстан;</w:t>
      </w:r>
    </w:p>
    <w:bookmarkEnd w:id="558"/>
    <w:bookmarkStart w:name="z56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принятием прокурорами и иными работниками на себя ограничений, связанных с пребыванием на правоохранительной службе, и антикоррупционных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559"/>
    <w:bookmarkStart w:name="z57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 и свободы человека и гражданина, охраняемые законом интересы юридических лиц, общества и государства с принятием мер по устранению нарушений законности;</w:t>
      </w:r>
    </w:p>
    <w:bookmarkEnd w:id="560"/>
    <w:bookmarkStart w:name="z57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принятия актов прокуратуры, создающих необоснованные препятствия для реализации прав и свобод человека и гражданина, законных интересов юридических лиц, общества и государства;</w:t>
      </w:r>
    </w:p>
    <w:bookmarkEnd w:id="561"/>
    <w:bookmarkStart w:name="z57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документов, сведений и иной информации, полученных в ходе осуществления своей деятельности, с соблюдением требований законодательства Республики Казахстан о государственных секретах и иной охраняемой законом тайне;</w:t>
      </w:r>
    </w:p>
    <w:bookmarkEnd w:id="562"/>
    <w:bookmarkStart w:name="z57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порядке, которые предусмотрены уголовно-процессуальным законодательством Республики Казахстан, осуществлять досудебное расследование;</w:t>
      </w:r>
    </w:p>
    <w:bookmarkEnd w:id="563"/>
    <w:bookmarkStart w:name="z57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 несогласии с судебными актами, вступившими в законную силу, в порядке, предусмотренном процессуальным законодательством Республики Казахстан;</w:t>
      </w:r>
    </w:p>
    <w:bookmarkEnd w:id="564"/>
    <w:bookmarkStart w:name="z57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соблюдение законности при приеме и регистрации заявлений и сообщений об уголовных правонарушениях; </w:t>
      </w:r>
    </w:p>
    <w:bookmarkEnd w:id="565"/>
    <w:bookmarkStart w:name="z57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прекращать незаконные оперативно-розыскные мероприятия и негласные следственные действия;</w:t>
      </w:r>
    </w:p>
    <w:bookmarkEnd w:id="566"/>
    <w:bookmarkStart w:name="z57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находящихся в помещениях правоохранительных и специальных государственных органов и иных местах, ограничивающих их личную свободу, гауптвахтах, учреждениях, исполняющих меры принудительного характера, специальных учреждениях и учреждениях уголовно-исполнительной системы;</w:t>
      </w:r>
    </w:p>
    <w:bookmarkEnd w:id="567"/>
    <w:bookmarkStart w:name="z57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отменять незаконные постановления и решения лиц, осуществляющих досудебное расследование, оперативно-розыскную деятельность;</w:t>
      </w:r>
    </w:p>
    <w:bookmarkEnd w:id="568"/>
    <w:bookmarkStart w:name="z57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законами Республики Казахстан и актами Президента Республики Казахстан.</w:t>
      </w:r>
    </w:p>
    <w:bookmarkEnd w:id="569"/>
    <w:bookmarkStart w:name="z58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570"/>
    <w:bookmarkStart w:name="z58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осуществляют высший надзор за законностью:</w:t>
      </w:r>
    </w:p>
    <w:bookmarkEnd w:id="571"/>
    <w:bookmarkStart w:name="z58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 исполнительных органов, органов местного самоуправления, учреждений, их должностных лиц, иных организаций независимо от форм собственности, а также принимаемых ими актов и решений;</w:t>
      </w:r>
    </w:p>
    <w:bookmarkEnd w:id="572"/>
    <w:bookmarkStart w:name="z58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по делам об административных правонарушениях;</w:t>
      </w:r>
    </w:p>
    <w:bookmarkEnd w:id="573"/>
    <w:bookmarkStart w:name="z58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досудебного расследования, уголовного преследования, оперативно-розыскной и контрразведывательной деятельности;</w:t>
      </w:r>
    </w:p>
    <w:bookmarkEnd w:id="574"/>
    <w:bookmarkStart w:name="z58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производства;</w:t>
      </w:r>
    </w:p>
    <w:bookmarkEnd w:id="575"/>
    <w:bookmarkStart w:name="z58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судебных актов, вступивших в законную силу;</w:t>
      </w:r>
    </w:p>
    <w:bookmarkEnd w:id="576"/>
    <w:bookmarkStart w:name="z58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уголовных наказаний и применения иных мер государственного принуждения;</w:t>
      </w:r>
    </w:p>
    <w:bookmarkEnd w:id="577"/>
    <w:bookmarkStart w:name="z58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международных обязательств Республики Казахстан;</w:t>
      </w:r>
    </w:p>
    <w:bookmarkEnd w:id="578"/>
    <w:bookmarkStart w:name="z58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579"/>
    <w:bookmarkStart w:name="z59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580"/>
    <w:bookmarkStart w:name="z59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международное сотрудничество в уголовно-правовой сфере, представление интересов государства в компетентных органах иностранных государств и международных организациях по вопросам уголовного преследования, в иностранных и международных судах (арбитражах) по вопросам, относящимся к компетенции прокуратуры;</w:t>
      </w:r>
    </w:p>
    <w:bookmarkEnd w:id="581"/>
    <w:bookmarkStart w:name="z59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582"/>
    <w:bookmarkStart w:name="z59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нормотворческой деятельности;</w:t>
      </w:r>
    </w:p>
    <w:bookmarkEnd w:id="583"/>
    <w:bookmarkStart w:name="z59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рамках своей компетенции организует мониторинг информации о чрезвычайных происшествиях и преступлениях, в том числе об угрозе возникновения акта терроризма;</w:t>
      </w:r>
    </w:p>
    <w:bookmarkEnd w:id="584"/>
    <w:bookmarkStart w:name="z59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деятельности по мобилизационной подготовке и специальному учету в прокуратуре города Шымкента и ее нижестоящих прокуратурах;</w:t>
      </w:r>
    </w:p>
    <w:bookmarkEnd w:id="585"/>
    <w:bookmarkStart w:name="z59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функции, предусмотренные законами Республики Казахстан и актами Президента Республики Казахстан.</w:t>
      </w:r>
    </w:p>
    <w:bookmarkEnd w:id="586"/>
    <w:bookmarkStart w:name="z597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87"/>
    <w:bookmarkStart w:name="z59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города Шымкента осуществляется прокурором города Шымкента, который несет персональную ответственность за выполнение возложенных на прокуратуру города Шымкента задач и осуществление им своих полномочий.</w:t>
      </w:r>
    </w:p>
    <w:bookmarkEnd w:id="588"/>
    <w:bookmarkStart w:name="z59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города Шымкента назначается на должность и освобождается от должности в соответствии с законодательством Республики Казахстан.</w:t>
      </w:r>
    </w:p>
    <w:bookmarkEnd w:id="589"/>
    <w:bookmarkStart w:name="z60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Прокурор города Шымкента имеет заместителей, в том числе одного первого заместителя, которые назначаются на должность и освобождаются от должностей в соответствии с законодательством Республики Казахстан. </w:t>
      </w:r>
    </w:p>
    <w:bookmarkEnd w:id="590"/>
    <w:bookmarkStart w:name="z60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города Шымкента:</w:t>
      </w:r>
    </w:p>
    <w:bookmarkEnd w:id="591"/>
    <w:bookmarkStart w:name="z60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прокуратуры города Шымкента;</w:t>
      </w:r>
    </w:p>
    <w:bookmarkEnd w:id="592"/>
    <w:bookmarkStart w:name="z60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приказы, распоряжения, обязательные для всех подчиненных прокуроров и иных работников;</w:t>
      </w:r>
    </w:p>
    <w:bookmarkEnd w:id="593"/>
    <w:bookmarkStart w:name="z60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образует коллегию прокуратуры города Шымкента, определяет регламент ее работы и статус членов коллегии;</w:t>
      </w:r>
    </w:p>
    <w:bookmarkEnd w:id="594"/>
    <w:bookmarkStart w:name="z60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возглавляет Координационный совет города Шымкента по обеспечению законности, правопорядка и борьбы с преступностью;</w:t>
      </w:r>
    </w:p>
    <w:bookmarkEnd w:id="595"/>
    <w:bookmarkStart w:name="z60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прокуратуры города Шымкента;</w:t>
      </w:r>
    </w:p>
    <w:bookmarkEnd w:id="596"/>
    <w:bookmarkStart w:name="z60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прокуратуру города Шымкента во взаимоотношениях с другими государственными органами, а также иными организациями;</w:t>
      </w:r>
    </w:p>
    <w:bookmarkEnd w:id="597"/>
    <w:bookmarkStart w:name="z60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утверждает:</w:t>
      </w:r>
    </w:p>
    <w:bookmarkEnd w:id="598"/>
    <w:bookmarkStart w:name="z60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прокуратуры города;</w:t>
      </w:r>
    </w:p>
    <w:bookmarkEnd w:id="599"/>
    <w:bookmarkStart w:name="z61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работ прокуратуры города;</w:t>
      </w:r>
    </w:p>
    <w:bookmarkEnd w:id="600"/>
    <w:bookmarkStart w:name="z61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 и актами Президента Республики Казахстан.</w:t>
      </w:r>
    </w:p>
    <w:bookmarkEnd w:id="601"/>
    <w:bookmarkStart w:name="z61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города Шымкента в период его отсутствия осуществляется лицом, его замещающим в соответствии с действующим законодательством.</w:t>
      </w:r>
    </w:p>
    <w:bookmarkEnd w:id="602"/>
    <w:bookmarkStart w:name="z61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города Шымкента определяет полномочия первого заместителя и заместителей в соответствии с действующим законодательством.</w:t>
      </w:r>
    </w:p>
    <w:bookmarkEnd w:id="603"/>
    <w:bookmarkStart w:name="z61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прокуратуры города Шымкента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604"/>
    <w:bookmarkStart w:name="z615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05"/>
    <w:bookmarkStart w:name="z61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города Шымкента может иметь на праве оперативного управления обособленное имущество в случаях предусмотренных законодательством.</w:t>
      </w:r>
    </w:p>
    <w:bookmarkEnd w:id="606"/>
    <w:bookmarkStart w:name="z61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города Шымкента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07"/>
    <w:bookmarkStart w:name="z61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города Шымкента, относится к республиканской собственности.</w:t>
      </w:r>
    </w:p>
    <w:bookmarkEnd w:id="608"/>
    <w:bookmarkStart w:name="z61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города Шымкента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609"/>
    <w:bookmarkStart w:name="z620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End w:id="610"/>
    <w:bookmarkStart w:name="z62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ликвидация прокуратуры города Шымкента осуществляются в соответствии с законодательством Республики Казахстан. </w:t>
      </w:r>
    </w:p>
    <w:bookmarkEnd w:id="6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37</w:t>
            </w:r>
          </w:p>
        </w:tc>
      </w:tr>
    </w:tbl>
    <w:bookmarkStart w:name="z623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области Абай</w:t>
      </w:r>
    </w:p>
    <w:bookmarkEnd w:id="612"/>
    <w:bookmarkStart w:name="z624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3"/>
    <w:bookmarkStart w:name="z625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"Прокуратура области Абай" (далее – прокуратура области Абай)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 </w:t>
      </w:r>
    </w:p>
    <w:bookmarkEnd w:id="614"/>
    <w:bookmarkStart w:name="z62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Прокуратура области Абай имеет нижестоящие прокуратуры. </w:t>
      </w:r>
    </w:p>
    <w:bookmarkEnd w:id="615"/>
    <w:bookmarkStart w:name="z62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области Абай осуществляет свою деятельность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иными нормативными правовыми актами Республики Казахстан, а также настоящим Положением.</w:t>
      </w:r>
    </w:p>
    <w:bookmarkEnd w:id="616"/>
    <w:bookmarkStart w:name="z62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области Абай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других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617"/>
    <w:bookmarkStart w:name="z62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области Абай вступает в гражданско-правовые отношения от собственного имени.</w:t>
      </w:r>
    </w:p>
    <w:bookmarkEnd w:id="618"/>
    <w:bookmarkStart w:name="z63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области Абай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619"/>
    <w:bookmarkStart w:name="z63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области Абай по вопросам своей компетенции в установленном законодательством порядке принимает решения, оформляемые приказами и распоряжениями прокурора области Абай.</w:t>
      </w:r>
    </w:p>
    <w:bookmarkEnd w:id="620"/>
    <w:bookmarkStart w:name="z63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прокуратуры области Абай утверждаются в соответствии с действующим законодательством Республики Казахстан. </w:t>
      </w:r>
    </w:p>
    <w:bookmarkEnd w:id="621"/>
    <w:bookmarkStart w:name="z63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071400, Республика Казахстан, область Абай, город Семей, улица Оборонная, 86.</w:t>
      </w:r>
    </w:p>
    <w:bookmarkEnd w:id="6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Генерального Прокурора РК от 10.10.2024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области Абай.</w:t>
      </w:r>
    </w:p>
    <w:bookmarkEnd w:id="623"/>
    <w:bookmarkStart w:name="z63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прокуратуры области Абай осуществляется за счет бюджетных средств. </w:t>
      </w:r>
    </w:p>
    <w:bookmarkEnd w:id="624"/>
    <w:bookmarkStart w:name="z63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Прокуратуре области Абай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области Абай. </w:t>
      </w:r>
    </w:p>
    <w:bookmarkEnd w:id="625"/>
    <w:bookmarkStart w:name="z637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626"/>
    <w:bookmarkStart w:name="z63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27"/>
    <w:bookmarkStart w:name="z63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628"/>
    <w:bookmarkStart w:name="z64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 восстановление нарушенных прав и свобод человека и гражданина, охраняемых законом интересов юридических лиц, общества и государства; </w:t>
      </w:r>
    </w:p>
    <w:bookmarkEnd w:id="629"/>
    <w:bookmarkStart w:name="z64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нарушений законности, причин и условий, им способствующих, а также их последствий; </w:t>
      </w:r>
    </w:p>
    <w:bookmarkEnd w:id="630"/>
    <w:bookmarkStart w:name="z64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деятельности правоохранительных и иных государственных органов по обеспечению законности, правопорядка и борьбы с преступностью; </w:t>
      </w:r>
    </w:p>
    <w:bookmarkEnd w:id="631"/>
    <w:bookmarkStart w:name="z64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задачи, определяемые законами Республики Казахстан и актами Президента Республики Казахстан. </w:t>
      </w:r>
    </w:p>
    <w:bookmarkEnd w:id="632"/>
    <w:bookmarkStart w:name="z64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633"/>
    <w:bookmarkStart w:name="z64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634"/>
    <w:bookmarkStart w:name="z64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силу;</w:t>
      </w:r>
    </w:p>
    <w:bookmarkEnd w:id="635"/>
    <w:bookmarkStart w:name="z64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 Республики Казахстан, акты прокуратуры;</w:t>
      </w:r>
    </w:p>
    <w:bookmarkEnd w:id="636"/>
    <w:bookmarkStart w:name="z64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правовые акты государственных, местных представительных и исполнительных органов, органов местного самоуправления, учреждений и их должностных лиц в пределах, установленных законами Республики Казахстан;</w:t>
      </w:r>
    </w:p>
    <w:bookmarkEnd w:id="637"/>
    <w:bookmarkStart w:name="z649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акты организаций независимо от форм собственности, если данные акты касаются лиц, которые в силу физиологических особенностей, психических отклонений и иных обстоятельств не могут самостоятельно осуществлять защиту своих прав, несовершеннолетних лиц, а также неограниченного круга лиц, в пределах, установленных законами Республики Казахстан;</w:t>
      </w:r>
    </w:p>
    <w:bookmarkEnd w:id="638"/>
    <w:bookmarkStart w:name="z65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незамедлительной отмены мер запретительного или ограничительного характера, приостановления полностью или частично действия незаконного акта при наличии оснований и в порядке, предусмотренном законом Республики Казахстан;</w:t>
      </w:r>
    </w:p>
    <w:bookmarkEnd w:id="639"/>
    <w:bookmarkStart w:name="z65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экспертизы, требовать от уполномоченных органов производства проверок по находящимся в органах прокуратуры материалам, обращениям и обязывать сообщать об их результатах; </w:t>
      </w:r>
    </w:p>
    <w:bookmarkEnd w:id="640"/>
    <w:bookmarkStart w:name="z652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органов и организаций к участию в проверке соблюдения законности и даче заключения;</w:t>
      </w:r>
    </w:p>
    <w:bookmarkEnd w:id="641"/>
    <w:bookmarkStart w:name="z65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предусмотренном законодательством Республики Казахстан, привлекать к осуществлению проверки соблюдения законности сотрудников других правоохранительных органов для обеспечения безопасности и надзорной деятельности; </w:t>
      </w:r>
    </w:p>
    <w:bookmarkEnd w:id="642"/>
    <w:bookmarkStart w:name="z65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и получать пояснения от должностных, физических лиц и представителей юридических лиц по вопросам проводимой проверки соблюдения законности, анализа состояния законности, оценки актов, вступивших в силу, и рассматриваемого обращения;</w:t>
      </w:r>
    </w:p>
    <w:bookmarkEnd w:id="643"/>
    <w:bookmarkStart w:name="z65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соблюдением установленного законодательством Республики Казахстан порядка истребовать и получать по вопросам проводимой проверки соблюдения законности, анализа состояния законности, оценки актов, вступивших в силу, а также рассмотрения обращения информацию, материалы и документы, а также уголовные, гражданские, административные дела, дела об административных правонарушениях, исполнительные производства; </w:t>
      </w:r>
    </w:p>
    <w:bookmarkEnd w:id="644"/>
    <w:bookmarkStart w:name="z65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получать доступ к информации, сведениям и документам, уголовным, гражданским, административным делам, делам об административных правонарушениях, исполнительным производствам и иным материалам, а также к информационным системам и ресурсам правоохранительных и иных государственных органов и организаций с соблюдением требований по защите персональных данных и иной охраняемой законом тайны;</w:t>
      </w:r>
    </w:p>
    <w:bookmarkEnd w:id="645"/>
    <w:bookmarkStart w:name="z65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соблюдением установленных законодательством Республики Казахстан требований применять технические средства фиксации в ходе осуществления надзорной деятельности;</w:t>
      </w:r>
    </w:p>
    <w:bookmarkEnd w:id="646"/>
    <w:bookmarkStart w:name="z65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указания по вопросам досудебного расследования, оперативно-розыскной деятельности и негласных следственных действий, обязательные для исполнения руководителями и сотрудниками органов, осуществляющих досудебное расследование, оперативно-розыскную деятельность, негласные следственные действия;</w:t>
      </w:r>
    </w:p>
    <w:bookmarkEnd w:id="647"/>
    <w:bookmarkStart w:name="z65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законность доставления, задержания лиц по подозрению в совершении уголовных правонарушений, лиц, совершивших административные правонарушения, а также порядок и условия содержания лиц, находящихся под стражей либо иным ограничением свободы; </w:t>
      </w:r>
    </w:p>
    <w:bookmarkEnd w:id="648"/>
    <w:bookmarkStart w:name="z66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актов, отменять незаконные решения администрации учреждений уголовно-исполнительной системы, влияющие на правовое положение лиц, содержащихся под стражей, отбывающих наказание в местах лишения свободы;</w:t>
      </w:r>
    </w:p>
    <w:bookmarkEnd w:id="649"/>
    <w:bookmarkStart w:name="z66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органов расследования об избрании меры пресечения в отношении подозреваемых лиц в соответствии с уголовно-процессуальным законодательством Республики Казахстан;</w:t>
      </w:r>
    </w:p>
    <w:bookmarkEnd w:id="650"/>
    <w:bookmarkStart w:name="z66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делу;</w:t>
      </w:r>
    </w:p>
    <w:bookmarkEnd w:id="651"/>
    <w:bookmarkStart w:name="z66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приносить ходатайство в вышестоящий суд о пересмотре судебного акта, не вступившего в законную силу;</w:t>
      </w:r>
    </w:p>
    <w:bookmarkEnd w:id="652"/>
    <w:bookmarkStart w:name="z66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с ходатайством о принесении протеста на судебные акты, вступившие в законную силу, к вышестоящему прокурору в случаях, когда опротестование выходит за пределы его компетенции; </w:t>
      </w:r>
    </w:p>
    <w:bookmarkEnd w:id="653"/>
    <w:bookmarkStart w:name="z66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инициировать проведение оперативно-розыскных мероприятий органами, осуществляющими оперативно-розыскную деятельность;</w:t>
      </w:r>
    </w:p>
    <w:bookmarkEnd w:id="654"/>
    <w:bookmarkStart w:name="z66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запрашивать и получать дела негласных следственных действий, оперативного учета, материалы, документы, ведомственные нормативные правовые акты, другие необходимые сведения, за исключением сведений о личности конфиденциальных помощников и штатных негласных сотрудников;</w:t>
      </w:r>
    </w:p>
    <w:bookmarkEnd w:id="655"/>
    <w:bookmarkStart w:name="z66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законами Республики Казахстан, санкционировать проведение оперативно-розыскных и контрразведывательных мероприятий, проводить проверки законности осуществления специальных оперативно-розыскных мероприятий, в том числе на сети связи; </w:t>
      </w:r>
    </w:p>
    <w:bookmarkEnd w:id="656"/>
    <w:bookmarkStart w:name="z66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привлекать специалистов органов прокуратуры и иных специалистов с использованием специальных технических средств в целях выявления и пресечения нарушений законности в ходе осуществления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657"/>
    <w:bookmarkStart w:name="z66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руководителей органов, осуществляющих оперативно-розыскную деятельность, проведения проверок в подчиненных им органах в целях устранения нарушений законности; </w:t>
      </w:r>
    </w:p>
    <w:bookmarkEnd w:id="658"/>
    <w:bookmarkStart w:name="z67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правонарушении;</w:t>
      </w:r>
    </w:p>
    <w:bookmarkEnd w:id="659"/>
    <w:bookmarkStart w:name="z67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выписки и приведения в исполнение исполнительных документов;</w:t>
      </w:r>
    </w:p>
    <w:bookmarkEnd w:id="660"/>
    <w:bookmarkStart w:name="z67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по международному сотрудничеству по вопросам возврата из-за рубежа доходов, полученных преступным путем;</w:t>
      </w:r>
    </w:p>
    <w:bookmarkEnd w:id="661"/>
    <w:bookmarkStart w:name="z67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исполнять международные договоры о выдаче лиц, оказании взаимной правовой помощи по уголовным делам, передаче осужденных либо лиц, страдающих психическими расстройствами (заболеваниями), а также связанные с ними правовые акты; </w:t>
      </w:r>
    </w:p>
    <w:bookmarkEnd w:id="662"/>
    <w:bookmarkStart w:name="z67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663"/>
    <w:bookmarkStart w:name="z67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664"/>
    <w:bookmarkStart w:name="z67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 </w:t>
      </w:r>
    </w:p>
    <w:bookmarkEnd w:id="665"/>
    <w:bookmarkStart w:name="z67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государства в компетентных органах иностранных государств и международных организациях по вопросам уголовного преследования, иностранных и международных судах (арбитражах) по вопросам, относящимся к компетенции прокуратуры;</w:t>
      </w:r>
    </w:p>
    <w:bookmarkEnd w:id="666"/>
    <w:bookmarkStart w:name="z67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Казахстан;</w:t>
      </w:r>
    </w:p>
    <w:bookmarkEnd w:id="667"/>
    <w:bookmarkStart w:name="z67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68"/>
    <w:bookmarkStart w:name="z68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Республики Казахстан и законодательство Республики Казахстан;</w:t>
      </w:r>
    </w:p>
    <w:bookmarkEnd w:id="669"/>
    <w:bookmarkStart w:name="z68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Этического кодекса сотрудников правоохранительных органов Республики Казахстан, утверждаемого Президентом Республики Казахстан;</w:t>
      </w:r>
    </w:p>
    <w:bookmarkEnd w:id="670"/>
    <w:bookmarkStart w:name="z68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принятием прокурорами и иными работниками на себя ограничений, связанных с пребыванием на правоохранительной службе, и антикоррупционных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671"/>
    <w:bookmarkStart w:name="z68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 и свободы человека и гражданина, охраняемые законом интересы юридических лиц, общества и государства с принятием мер по устранению нарушений законности;</w:t>
      </w:r>
    </w:p>
    <w:bookmarkEnd w:id="672"/>
    <w:bookmarkStart w:name="z68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принятия актов прокуратуры, создающих необоснованные препятствия для реализации прав и свобод человека и гражданина, законных интересов юридических лиц, общества и государства;</w:t>
      </w:r>
    </w:p>
    <w:bookmarkEnd w:id="673"/>
    <w:bookmarkStart w:name="z68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документов, сведений и иной информации, полученных в ходе осуществления своей деятельности, с соблюдением требований законодательства Республики Казахстан о государственных секретах и иной охраняемой законом тайне;</w:t>
      </w:r>
    </w:p>
    <w:bookmarkEnd w:id="674"/>
    <w:bookmarkStart w:name="z68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порядке, которые предусмотрены уголовно-процессуальным законодательством Республики Казахстан, осуществлять досудебное расследование;</w:t>
      </w:r>
    </w:p>
    <w:bookmarkEnd w:id="675"/>
    <w:bookmarkStart w:name="z68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 несогласии с судебными актами, вступившими в законную силу, в порядке, предусмотренном процессуальным законодательством Республики Казахстан;</w:t>
      </w:r>
    </w:p>
    <w:bookmarkEnd w:id="676"/>
    <w:bookmarkStart w:name="z68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соблюдение законности при приеме и регистрации заявлений и сообщений об уголовных правонарушениях; </w:t>
      </w:r>
    </w:p>
    <w:bookmarkEnd w:id="677"/>
    <w:bookmarkStart w:name="z68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прекращать незаконные оперативно-розыскные мероприятия и негласные следственные действия;</w:t>
      </w:r>
    </w:p>
    <w:bookmarkEnd w:id="678"/>
    <w:bookmarkStart w:name="z69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находящихся в помещениях правоохранительных и специальных государственных органов и иных местах, ограничивающих их личную свободу, гауптвахтах, учреждениях, исполняющих меры принудительного характера, специальных учреждениях и учреждениях уголовно-исполнительной системы;</w:t>
      </w:r>
    </w:p>
    <w:bookmarkEnd w:id="679"/>
    <w:bookmarkStart w:name="z69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отменять незаконные постановления и решения лиц, осуществляющих досудебное расследование, оперативно-розыскную деятельность;</w:t>
      </w:r>
    </w:p>
    <w:bookmarkEnd w:id="680"/>
    <w:bookmarkStart w:name="z69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законами Республики Казахстан и актами Президента Республики Казахстан.</w:t>
      </w:r>
    </w:p>
    <w:bookmarkEnd w:id="681"/>
    <w:bookmarkStart w:name="z69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682"/>
    <w:bookmarkStart w:name="z69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осуществляют высший надзор за законностью:</w:t>
      </w:r>
    </w:p>
    <w:bookmarkEnd w:id="683"/>
    <w:bookmarkStart w:name="z69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 исполнительных органов, органов местного самоуправления, учреждений, их должностных лиц, иных организаций независимо от форм собственности, а также принимаемых ими актов и решений;</w:t>
      </w:r>
    </w:p>
    <w:bookmarkEnd w:id="684"/>
    <w:bookmarkStart w:name="z69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по делам об административных правонарушениях;</w:t>
      </w:r>
    </w:p>
    <w:bookmarkEnd w:id="685"/>
    <w:bookmarkStart w:name="z69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досудебного расследования, уголовного преследования, оперативно-розыскной и контрразведывательной деятельности;</w:t>
      </w:r>
    </w:p>
    <w:bookmarkEnd w:id="686"/>
    <w:bookmarkStart w:name="z69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производства;</w:t>
      </w:r>
    </w:p>
    <w:bookmarkEnd w:id="687"/>
    <w:bookmarkStart w:name="z69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судебных актов, вступивших в законную силу;</w:t>
      </w:r>
    </w:p>
    <w:bookmarkEnd w:id="688"/>
    <w:bookmarkStart w:name="z70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уголовных наказаний и применения иных мер государственного принуждения;</w:t>
      </w:r>
    </w:p>
    <w:bookmarkEnd w:id="689"/>
    <w:bookmarkStart w:name="z70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международных обязательств Республики Казахстан;</w:t>
      </w:r>
    </w:p>
    <w:bookmarkEnd w:id="690"/>
    <w:bookmarkStart w:name="z70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691"/>
    <w:bookmarkStart w:name="z70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692"/>
    <w:bookmarkStart w:name="z70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международное сотрудничество в уголовно-правовой сфере, представление интересов государства в компетентных органах иностранных государств и международных организациях по вопросам уголовного преследования, в иностранных и международных судах (арбитражах) по вопросам, относящимся к компетенции прокуратуры;</w:t>
      </w:r>
    </w:p>
    <w:bookmarkEnd w:id="693"/>
    <w:bookmarkStart w:name="z70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694"/>
    <w:bookmarkStart w:name="z70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нормотворческой деятельности;</w:t>
      </w:r>
    </w:p>
    <w:bookmarkEnd w:id="695"/>
    <w:bookmarkStart w:name="z70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рамках своей компетенции организует мониторинг информации о чрезвычайных происшествиях и преступлениях, в том числе об угрозе возникновения акта терроризма;</w:t>
      </w:r>
    </w:p>
    <w:bookmarkEnd w:id="696"/>
    <w:bookmarkStart w:name="z70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деятельности по мобилизационной подготовке и специальному учету в прокуратуре области Абай и ее нижестоящих прокуратурах;</w:t>
      </w:r>
    </w:p>
    <w:bookmarkEnd w:id="697"/>
    <w:bookmarkStart w:name="z70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функции, предусмотренные законами Республики Казахстан и актами Президента Республики Казахстан.</w:t>
      </w:r>
    </w:p>
    <w:bookmarkEnd w:id="698"/>
    <w:bookmarkStart w:name="z710" w:id="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699"/>
    <w:bookmarkStart w:name="z71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области Абай осуществляется прокурором области Абай, который несет персональную ответственность за выполнение возложенных на прокуратуру области Абай задач и осуществление им своих полномочий.</w:t>
      </w:r>
    </w:p>
    <w:bookmarkEnd w:id="700"/>
    <w:bookmarkStart w:name="z71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области Абай назначается на должность и освобождается от должности в соответствии с законодательством Республики Казахстан.</w:t>
      </w:r>
    </w:p>
    <w:bookmarkEnd w:id="701"/>
    <w:bookmarkStart w:name="z71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Прокурор области Абай имеет заместителей, в том числе одного первого заместителя, которые назначаются на должность и освобождаются от должностей в соответствии с законодательством Республики Казахстан. </w:t>
      </w:r>
    </w:p>
    <w:bookmarkEnd w:id="702"/>
    <w:bookmarkStart w:name="z71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области Абай:</w:t>
      </w:r>
    </w:p>
    <w:bookmarkEnd w:id="703"/>
    <w:bookmarkStart w:name="z71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прокуратуры области Абай;</w:t>
      </w:r>
    </w:p>
    <w:bookmarkEnd w:id="704"/>
    <w:bookmarkStart w:name="z71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приказы, распоряжения, обязательные для всех подчиненных прокуроров и иных работников;</w:t>
      </w:r>
    </w:p>
    <w:bookmarkEnd w:id="705"/>
    <w:bookmarkStart w:name="z71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образует коллегию прокуратуры области Абай, определяет регламент ее работы и статус членов коллегии;</w:t>
      </w:r>
    </w:p>
    <w:bookmarkEnd w:id="706"/>
    <w:bookmarkStart w:name="z71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возглавляет Координационный совет области Абай по обеспечению законности, правопорядка и борьбы с преступностью;</w:t>
      </w:r>
    </w:p>
    <w:bookmarkEnd w:id="707"/>
    <w:bookmarkStart w:name="z71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прокуратуры области Абай;</w:t>
      </w:r>
    </w:p>
    <w:bookmarkEnd w:id="708"/>
    <w:bookmarkStart w:name="z72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прокуратуру области Абай во взаимоотношениях с другими государственными органами, а также иными организациями;</w:t>
      </w:r>
    </w:p>
    <w:bookmarkEnd w:id="709"/>
    <w:bookmarkStart w:name="z72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утверждает:</w:t>
      </w:r>
    </w:p>
    <w:bookmarkEnd w:id="710"/>
    <w:bookmarkStart w:name="z72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прокуратуры области;</w:t>
      </w:r>
    </w:p>
    <w:bookmarkEnd w:id="711"/>
    <w:bookmarkStart w:name="z72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работ прокуратуры области;</w:t>
      </w:r>
    </w:p>
    <w:bookmarkEnd w:id="712"/>
    <w:bookmarkStart w:name="z72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 и актами Президента Республики Казахстан.</w:t>
      </w:r>
    </w:p>
    <w:bookmarkEnd w:id="713"/>
    <w:bookmarkStart w:name="z72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области Абай в период его отсутствия осуществляется лицом, его замещающим в соответствии с действующим законодательством.</w:t>
      </w:r>
    </w:p>
    <w:bookmarkEnd w:id="714"/>
    <w:bookmarkStart w:name="z72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области Абай определяет полномочия первого заместителя и заместителей в соответствии с действующим законодательством.</w:t>
      </w:r>
    </w:p>
    <w:bookmarkEnd w:id="715"/>
    <w:bookmarkStart w:name="z72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прокуратуры области Абай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716"/>
    <w:bookmarkStart w:name="z728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17"/>
    <w:bookmarkStart w:name="z72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области Абай может иметь на праве оперативного управления обособленное имущество в случаях предусмотренных законодательством.</w:t>
      </w:r>
    </w:p>
    <w:bookmarkEnd w:id="718"/>
    <w:bookmarkStart w:name="z73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области Абай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19"/>
    <w:bookmarkStart w:name="z73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области Абай, относится к республиканской собственности.</w:t>
      </w:r>
    </w:p>
    <w:bookmarkEnd w:id="720"/>
    <w:bookmarkStart w:name="z73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области Абай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721"/>
    <w:bookmarkStart w:name="z733" w:id="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End w:id="722"/>
    <w:bookmarkStart w:name="z73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ликвидация прокуратуры области Абай осуществляются в соответствии с законодательством Республики Казахстан. </w:t>
      </w:r>
    </w:p>
    <w:bookmarkEnd w:id="7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37</w:t>
            </w:r>
          </w:p>
        </w:tc>
      </w:tr>
    </w:tbl>
    <w:bookmarkStart w:name="z736" w:id="7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Акмолинской области</w:t>
      </w:r>
    </w:p>
    <w:bookmarkEnd w:id="724"/>
    <w:bookmarkStart w:name="z737" w:id="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25"/>
    <w:bookmarkStart w:name="z73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"Прокуратура Акмолинской области" (далее – прокуратура Акмолинской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 </w:t>
      </w:r>
    </w:p>
    <w:bookmarkEnd w:id="726"/>
    <w:bookmarkStart w:name="z73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Прокуратура Акмолинской области имеет нижестоящие прокуратуры. </w:t>
      </w:r>
    </w:p>
    <w:bookmarkEnd w:id="727"/>
    <w:bookmarkStart w:name="z74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Акмолинской области осуществляет свою деятельность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иными нормативными правовыми актами Республики Казахстан, а также настоящим Положением.</w:t>
      </w:r>
    </w:p>
    <w:bookmarkEnd w:id="728"/>
    <w:bookmarkStart w:name="z74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Акмолинской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других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729"/>
    <w:bookmarkStart w:name="z74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Акмолинской области вступает в гражданско-правовые отношения от собственного имени.</w:t>
      </w:r>
    </w:p>
    <w:bookmarkEnd w:id="730"/>
    <w:bookmarkStart w:name="z74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Акмолинской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731"/>
    <w:bookmarkStart w:name="z74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Акмолинской области по вопросам своей компетенции в установленном законодательством порядке принимает решения, оформляемые приказами и распоряжениями прокурора Акмолинской области.</w:t>
      </w:r>
    </w:p>
    <w:bookmarkEnd w:id="732"/>
    <w:bookmarkStart w:name="z74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прокуратуры Акмолинской области утверждаются в соответствии с действующим законодательством Республики Казахстан. </w:t>
      </w:r>
    </w:p>
    <w:bookmarkEnd w:id="733"/>
    <w:bookmarkStart w:name="z74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020000, Республика Казахстан, Акмолинская область, город Кокшетау, улица Биржан сал, 45.</w:t>
      </w:r>
    </w:p>
    <w:bookmarkEnd w:id="734"/>
    <w:bookmarkStart w:name="z74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Акмолинской области.</w:t>
      </w:r>
    </w:p>
    <w:bookmarkEnd w:id="735"/>
    <w:bookmarkStart w:name="z74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прокуратуры Акмолинской области осуществляется за счет бюджетных средств. </w:t>
      </w:r>
    </w:p>
    <w:bookmarkEnd w:id="736"/>
    <w:bookmarkStart w:name="z74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Прокуратуре Акмолинской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Акмолинской области. </w:t>
      </w:r>
    </w:p>
    <w:bookmarkEnd w:id="737"/>
    <w:bookmarkStart w:name="z750" w:id="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738"/>
    <w:bookmarkStart w:name="z75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39"/>
    <w:bookmarkStart w:name="z75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740"/>
    <w:bookmarkStart w:name="z75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 восстановление нарушенных прав и свобод человека и гражданина, охраняемых законом интересов юридических лиц, общества и государства; </w:t>
      </w:r>
    </w:p>
    <w:bookmarkEnd w:id="741"/>
    <w:bookmarkStart w:name="z75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нарушений законности, причин и условий, им способствующих, а также их последствий; </w:t>
      </w:r>
    </w:p>
    <w:bookmarkEnd w:id="742"/>
    <w:bookmarkStart w:name="z75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деятельности правоохранительных и иных государственных органов по обеспечению законности, правопорядка и борьбы с преступностью; </w:t>
      </w:r>
    </w:p>
    <w:bookmarkEnd w:id="743"/>
    <w:bookmarkStart w:name="z75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задачи, определяемые законами Республики Казахстан и актами Президента Республики Казахстан. </w:t>
      </w:r>
    </w:p>
    <w:bookmarkEnd w:id="744"/>
    <w:bookmarkStart w:name="z75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745"/>
    <w:bookmarkStart w:name="z75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746"/>
    <w:bookmarkStart w:name="z75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силу;</w:t>
      </w:r>
    </w:p>
    <w:bookmarkEnd w:id="747"/>
    <w:bookmarkStart w:name="z76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 Республики Казахстан, акты прокуратуры;</w:t>
      </w:r>
    </w:p>
    <w:bookmarkEnd w:id="748"/>
    <w:bookmarkStart w:name="z76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правовые акты государственных, местных представительных и исполнительных органов, органов местного самоуправления, учреждений и их должностных лиц в пределах, установленных законами Республики Казахстан;</w:t>
      </w:r>
    </w:p>
    <w:bookmarkEnd w:id="749"/>
    <w:bookmarkStart w:name="z76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акты организаций независимо от форм собственности, если данные акты касаются лиц, которые в силу физиологических особенностей, психических отклонений и иных обстоятельств не могут самостоятельно осуществлять защиту своих прав, несовершеннолетних лиц, а также неограниченного круга лиц, в пределах, установленных законами Республики Казахстан;</w:t>
      </w:r>
    </w:p>
    <w:bookmarkEnd w:id="750"/>
    <w:bookmarkStart w:name="z76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незамедлительной отмены мер запретительного или ограничительного характера, приостановления полностью или частично действия незаконного акта при наличии оснований и в порядке, предусмотренном законом Республики Казахстан;</w:t>
      </w:r>
    </w:p>
    <w:bookmarkEnd w:id="751"/>
    <w:bookmarkStart w:name="z76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экспертизы, требовать от уполномоченных органов производства проверок по находящимся в органах прокуратуры материалам, обращениям и обязывать сообщать об их результатах; </w:t>
      </w:r>
    </w:p>
    <w:bookmarkEnd w:id="752"/>
    <w:bookmarkStart w:name="z76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органов и организаций к участию в проверке соблюдения законности и даче заключения;</w:t>
      </w:r>
    </w:p>
    <w:bookmarkEnd w:id="753"/>
    <w:bookmarkStart w:name="z76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предусмотренном законодательством Республики Казахстан, привлекать к осуществлению проверки соблюдения законности сотрудников других правоохранительных органов для обеспечения безопасности и надзорной деятельности; </w:t>
      </w:r>
    </w:p>
    <w:bookmarkEnd w:id="754"/>
    <w:bookmarkStart w:name="z76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и получать пояснения от должностных, физических лиц и представителей юридических лиц по вопросам проводимой проверки соблюдения законности, анализа состояния законности, оценки актов, вступивших в силу, и рассматриваемого обращения;</w:t>
      </w:r>
    </w:p>
    <w:bookmarkEnd w:id="755"/>
    <w:bookmarkStart w:name="z76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соблюдением установленного законодательством Республики Казахстан порядка истребовать и получать по вопросам проводимой проверки соблюдения законности, анализа состояния законности, оценки актов, вступивших в силу, а также рассмотрения обращения информацию, материалы и документы, а также уголовные, гражданские, административные дела, дела об административных правонарушениях, исполнительные производства; </w:t>
      </w:r>
    </w:p>
    <w:bookmarkEnd w:id="756"/>
    <w:bookmarkStart w:name="z769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получать доступ к информации, сведениям и документам, уголовным, гражданским, административным делам, делам об административных правонарушениях, исполнительным производствам и иным материалам, а также к информационным системам и ресурсам правоохранительных и иных государственных органов и организаций с соблюдением требований по защите персональных данных и иной охраняемой законом тайны;</w:t>
      </w:r>
    </w:p>
    <w:bookmarkEnd w:id="757"/>
    <w:bookmarkStart w:name="z77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соблюдением установленных законодательством Республики Казахстан требований применять технические средства фиксации в ходе осуществления надзорной деятельности;</w:t>
      </w:r>
    </w:p>
    <w:bookmarkEnd w:id="758"/>
    <w:bookmarkStart w:name="z771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указания по вопросам досудебного расследования, оперативно-розыскной деятельности и негласных следственных действий, обязательные для исполнения руководителями и сотрудниками органов, осуществляющих досудебное расследование, оперативно-розыскную деятельность, негласные следственные действия;</w:t>
      </w:r>
    </w:p>
    <w:bookmarkEnd w:id="759"/>
    <w:bookmarkStart w:name="z772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законность доставления, задержания лиц по подозрению в совершении уголовных правонарушений, лиц, совершивших административные правонарушения, а также порядок и условия содержания лиц, находящихся под стражей либо иным ограничением свободы; </w:t>
      </w:r>
    </w:p>
    <w:bookmarkEnd w:id="760"/>
    <w:bookmarkStart w:name="z773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актов, отменять незаконные решения администрации учреждений уголовно-исполнительной системы, влияющие на правовое положение лиц, содержащихся под стражей, отбывающих наказание в местах лишения свободы;</w:t>
      </w:r>
    </w:p>
    <w:bookmarkEnd w:id="761"/>
    <w:bookmarkStart w:name="z774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органов расследования об избрании меры пресечения в отношении подозреваемых лиц в соответствии с уголовно-процессуальным законодательством Республики Казахстан;</w:t>
      </w:r>
    </w:p>
    <w:bookmarkEnd w:id="762"/>
    <w:bookmarkStart w:name="z775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делу;</w:t>
      </w:r>
    </w:p>
    <w:bookmarkEnd w:id="763"/>
    <w:bookmarkStart w:name="z776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приносить ходатайство в вышестоящий суд о пересмотре судебного акта, не вступившего в законную силу;</w:t>
      </w:r>
    </w:p>
    <w:bookmarkEnd w:id="764"/>
    <w:bookmarkStart w:name="z777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с ходатайством о принесении протеста на судебные акты, вступившие в законную силу, к вышестоящему прокурору в случаях, когда опротестование выходит за пределы его компетенции; </w:t>
      </w:r>
    </w:p>
    <w:bookmarkEnd w:id="765"/>
    <w:bookmarkStart w:name="z778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инициировать проведение оперативно-розыскных мероприятий органами, осуществляющими оперативно-розыскную деятельность;</w:t>
      </w:r>
    </w:p>
    <w:bookmarkEnd w:id="766"/>
    <w:bookmarkStart w:name="z779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запрашивать и получать дела негласных следственных действий, оперативного учета, материалы, документы, ведомственные нормативные правовые акты, другие необходимые сведения, за исключением сведений о личности конфиденциальных помощников и штатных негласных сотрудников;</w:t>
      </w:r>
    </w:p>
    <w:bookmarkEnd w:id="767"/>
    <w:bookmarkStart w:name="z780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законами Республики Казахстан, санкционировать проведение оперативно-розыскных и контрразведывательных мероприятий, проводить проверки законности осуществления специальных оперативно-розыскных мероприятий, в том числе на сети связи; </w:t>
      </w:r>
    </w:p>
    <w:bookmarkEnd w:id="768"/>
    <w:bookmarkStart w:name="z781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привлекать специалистов органов прокуратуры и иных специалистов с использованием специальных технических средств в целях выявления и пресечения нарушений законности в ходе осуществления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769"/>
    <w:bookmarkStart w:name="z782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руководителей органов, осуществляющих оперативно-розыскную деятельность, проведения проверок в подчиненных им органах в целях устранения нарушений законности; </w:t>
      </w:r>
    </w:p>
    <w:bookmarkEnd w:id="770"/>
    <w:bookmarkStart w:name="z783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правонарушении;</w:t>
      </w:r>
    </w:p>
    <w:bookmarkEnd w:id="771"/>
    <w:bookmarkStart w:name="z784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выписки и приведения в исполнение исполнительных документов;</w:t>
      </w:r>
    </w:p>
    <w:bookmarkEnd w:id="772"/>
    <w:bookmarkStart w:name="z785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по международному сотрудничеству по вопросам возврата из-за рубежа доходов, полученных преступным путем;</w:t>
      </w:r>
    </w:p>
    <w:bookmarkEnd w:id="773"/>
    <w:bookmarkStart w:name="z786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исполнять международные договоры о выдаче лиц, оказании взаимной правовой помощи по уголовным делам, передаче осужденных либо лиц, страдающих психическими расстройствами (заболеваниями), а также связанные с ними правовые акты; </w:t>
      </w:r>
    </w:p>
    <w:bookmarkEnd w:id="774"/>
    <w:bookmarkStart w:name="z78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775"/>
    <w:bookmarkStart w:name="z78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776"/>
    <w:bookmarkStart w:name="z789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 </w:t>
      </w:r>
    </w:p>
    <w:bookmarkEnd w:id="777"/>
    <w:bookmarkStart w:name="z79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государства в компетентных органах иностранных государств и международных организациях по вопросам уголовного преследования, иностранных и международных судах (арбитражах) по вопросам, относящимся к компетенции прокуратуры;</w:t>
      </w:r>
    </w:p>
    <w:bookmarkEnd w:id="778"/>
    <w:bookmarkStart w:name="z791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Казахстан;</w:t>
      </w:r>
    </w:p>
    <w:bookmarkEnd w:id="779"/>
    <w:bookmarkStart w:name="z792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80"/>
    <w:bookmarkStart w:name="z793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Республики Казахстан и законодательство Республики Казахстан;</w:t>
      </w:r>
    </w:p>
    <w:bookmarkEnd w:id="781"/>
    <w:bookmarkStart w:name="z794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Этического кодекса сотрудников правоохранительных органов Республики Казахстан, утверждаемого Президентом Республики Казахстан;</w:t>
      </w:r>
    </w:p>
    <w:bookmarkEnd w:id="782"/>
    <w:bookmarkStart w:name="z795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принятием прокурорами и иными работниками на себя ограничений, связанных с пребыванием на правоохранительной службе, и антикоррупционных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783"/>
    <w:bookmarkStart w:name="z796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 и свободы человека и гражданина, охраняемые законом интересы юридических лиц, общества и государства с принятием мер по устранению нарушений законности;</w:t>
      </w:r>
    </w:p>
    <w:bookmarkEnd w:id="784"/>
    <w:bookmarkStart w:name="z797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принятия актов прокуратуры, создающих необоснованные препятствия для реализации прав и свобод человека и гражданина, законных интересов юридических лиц, общества и государства;</w:t>
      </w:r>
    </w:p>
    <w:bookmarkEnd w:id="785"/>
    <w:bookmarkStart w:name="z798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документов, сведений и иной информации, полученных в ходе осуществления своей деятельности, с соблюдением требований законодательства Республики Казахстан о государственных секретах и иной охраняемой законом тайне;</w:t>
      </w:r>
    </w:p>
    <w:bookmarkEnd w:id="786"/>
    <w:bookmarkStart w:name="z799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порядке, которые предусмотрены уголовно-процессуальным законодательством Республики Казахстан, осуществлять досудебное расследование;</w:t>
      </w:r>
    </w:p>
    <w:bookmarkEnd w:id="787"/>
    <w:bookmarkStart w:name="z80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 несогласии с судебными актами, вступившими в законную силу, в порядке, предусмотренном процессуальным законодательством Республики Казахстан;</w:t>
      </w:r>
    </w:p>
    <w:bookmarkEnd w:id="788"/>
    <w:bookmarkStart w:name="z801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соблюдение законности при приеме и регистрации заявлений и сообщений об уголовных правонарушениях; </w:t>
      </w:r>
    </w:p>
    <w:bookmarkEnd w:id="789"/>
    <w:bookmarkStart w:name="z802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прекращать незаконные оперативно-розыскные мероприятия и негласные следственные действия;</w:t>
      </w:r>
    </w:p>
    <w:bookmarkEnd w:id="790"/>
    <w:bookmarkStart w:name="z803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находящихся в помещениях правоохранительных и специальных государственных органов и иных местах, ограничивающих их личную свободу, гауптвахтах, учреждениях, исполняющих меры принудительного характера, специальных учреждениях и учреждениях уголовно-исполнительной системы;</w:t>
      </w:r>
    </w:p>
    <w:bookmarkEnd w:id="791"/>
    <w:bookmarkStart w:name="z804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отменять незаконные постановления и решения лиц, осуществляющих досудебное расследование, оперативно-розыскную деятельность;</w:t>
      </w:r>
    </w:p>
    <w:bookmarkEnd w:id="792"/>
    <w:bookmarkStart w:name="z805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законами Республики Казахстан и актами Президента Республики Казахстан.</w:t>
      </w:r>
    </w:p>
    <w:bookmarkEnd w:id="793"/>
    <w:bookmarkStart w:name="z806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794"/>
    <w:bookmarkStart w:name="z807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осуществляют высший надзор за законностью:</w:t>
      </w:r>
    </w:p>
    <w:bookmarkEnd w:id="795"/>
    <w:bookmarkStart w:name="z808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 исполнительных органов, органов местного самоуправления, учреждений, их должностных лиц, иных организаций независимо от форм собственности, а также принимаемых ими актов и решений;</w:t>
      </w:r>
    </w:p>
    <w:bookmarkEnd w:id="796"/>
    <w:bookmarkStart w:name="z809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по делам об административных правонарушениях;</w:t>
      </w:r>
    </w:p>
    <w:bookmarkEnd w:id="797"/>
    <w:bookmarkStart w:name="z810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досудебного расследования, уголовного преследования, оперативно-розыскной и контрразведывательной деятельности;</w:t>
      </w:r>
    </w:p>
    <w:bookmarkEnd w:id="798"/>
    <w:bookmarkStart w:name="z811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производства;</w:t>
      </w:r>
    </w:p>
    <w:bookmarkEnd w:id="799"/>
    <w:bookmarkStart w:name="z812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судебных актов, вступивших в законную силу;</w:t>
      </w:r>
    </w:p>
    <w:bookmarkEnd w:id="800"/>
    <w:bookmarkStart w:name="z813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уголовных наказаний и применения иных мер государственного принуждения;</w:t>
      </w:r>
    </w:p>
    <w:bookmarkEnd w:id="801"/>
    <w:bookmarkStart w:name="z814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международных обязательств Республики Казахстан;</w:t>
      </w:r>
    </w:p>
    <w:bookmarkEnd w:id="802"/>
    <w:bookmarkStart w:name="z815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803"/>
    <w:bookmarkStart w:name="z816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804"/>
    <w:bookmarkStart w:name="z817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международное сотрудничество в уголовно-правовой сфере, представление интересов государства в компетентных органах иностранных государств и международных организациях по вопросам уголовного преследования, в иностранных и международных судах (арбитражах) по вопросам, относящимся к компетенции прокуратуры;</w:t>
      </w:r>
    </w:p>
    <w:bookmarkEnd w:id="805"/>
    <w:bookmarkStart w:name="z818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806"/>
    <w:bookmarkStart w:name="z819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нормотворческой деятельности;</w:t>
      </w:r>
    </w:p>
    <w:bookmarkEnd w:id="807"/>
    <w:bookmarkStart w:name="z820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рамках своей компетенции организует мониторинг информации о чрезвычайных происшествиях и преступлениях, в том числе об угрозе возникновения акта терроризма;</w:t>
      </w:r>
    </w:p>
    <w:bookmarkEnd w:id="808"/>
    <w:bookmarkStart w:name="z821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деятельности по мобилизационной подготовке и специальному учету в прокуратуре Акмолинской области и ее нижестоящих прокуратурах;</w:t>
      </w:r>
    </w:p>
    <w:bookmarkEnd w:id="809"/>
    <w:bookmarkStart w:name="z822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функции, предусмотренные законами Республики Казахстан и актами Президента Республики Казахстан.</w:t>
      </w:r>
    </w:p>
    <w:bookmarkEnd w:id="810"/>
    <w:bookmarkStart w:name="z823" w:id="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811"/>
    <w:bookmarkStart w:name="z824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Акмолинской области осуществляется прокурором Акмолинской области, который несет персональную ответственность за выполнение возложенных на прокуратуру Акмолинской области задач и осуществление им своих полномочий.</w:t>
      </w:r>
    </w:p>
    <w:bookmarkEnd w:id="812"/>
    <w:bookmarkStart w:name="z825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Акмолинской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813"/>
    <w:bookmarkStart w:name="z826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Прокурор Акмолинской области имеет заместителей, в том числе одного первого заместителя, которые назначаются на должность и освобождаются от должностей в соответствии с законодательством Республики Казахстан. </w:t>
      </w:r>
    </w:p>
    <w:bookmarkEnd w:id="814"/>
    <w:bookmarkStart w:name="z827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Акмолинской области:</w:t>
      </w:r>
    </w:p>
    <w:bookmarkEnd w:id="815"/>
    <w:bookmarkStart w:name="z828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прокуратуры Акмолинской области;</w:t>
      </w:r>
    </w:p>
    <w:bookmarkEnd w:id="816"/>
    <w:bookmarkStart w:name="z829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приказы, распоряжения, обязательные для всех подчиненных прокуроров и иных работников;</w:t>
      </w:r>
    </w:p>
    <w:bookmarkEnd w:id="817"/>
    <w:bookmarkStart w:name="z830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образует коллегию прокуратуры Акмолинской области, определяет регламент ее работы и статус членов коллегии;</w:t>
      </w:r>
    </w:p>
    <w:bookmarkEnd w:id="818"/>
    <w:bookmarkStart w:name="z831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возглавляет Координационный совет Акмолинской области по обеспечению законности, правопорядка и борьбы с преступностью;</w:t>
      </w:r>
    </w:p>
    <w:bookmarkEnd w:id="819"/>
    <w:bookmarkStart w:name="z832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прокуратуры Акмолинской области;</w:t>
      </w:r>
    </w:p>
    <w:bookmarkEnd w:id="820"/>
    <w:bookmarkStart w:name="z833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прокуратуру Акмолинской области во взаимоотношениях с другими государственными органами, а также иными организациями;</w:t>
      </w:r>
    </w:p>
    <w:bookmarkEnd w:id="821"/>
    <w:bookmarkStart w:name="z834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утверждает:</w:t>
      </w:r>
    </w:p>
    <w:bookmarkEnd w:id="822"/>
    <w:bookmarkStart w:name="z835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прокуратуры области;</w:t>
      </w:r>
    </w:p>
    <w:bookmarkEnd w:id="823"/>
    <w:bookmarkStart w:name="z836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работ прокуратуры области;</w:t>
      </w:r>
    </w:p>
    <w:bookmarkEnd w:id="824"/>
    <w:bookmarkStart w:name="z837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 и актами Президента Республики Казахстан.</w:t>
      </w:r>
    </w:p>
    <w:bookmarkEnd w:id="825"/>
    <w:bookmarkStart w:name="z838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Акмолинской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826"/>
    <w:bookmarkStart w:name="z839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Акмолинской области определяет полномочия первого заместителя и заместителей в соответствии с действующим законодательством.</w:t>
      </w:r>
    </w:p>
    <w:bookmarkEnd w:id="827"/>
    <w:bookmarkStart w:name="z840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прокуратуры Акмолинской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828"/>
    <w:bookmarkStart w:name="z841" w:id="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29"/>
    <w:bookmarkStart w:name="z842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Акмолинской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830"/>
    <w:bookmarkStart w:name="z843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Акмолинской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31"/>
    <w:bookmarkStart w:name="z844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Акмолинской области, относится к республиканской собственности.</w:t>
      </w:r>
    </w:p>
    <w:bookmarkEnd w:id="832"/>
    <w:bookmarkStart w:name="z845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Акмолинской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833"/>
    <w:bookmarkStart w:name="z846" w:id="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End w:id="834"/>
    <w:bookmarkStart w:name="z847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ликвидация прокуратуры Акмолинской области осуществляются в соответствии с законодательством Республики Казахстан. </w:t>
      </w:r>
    </w:p>
    <w:bookmarkEnd w:id="8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37</w:t>
            </w:r>
          </w:p>
        </w:tc>
      </w:tr>
    </w:tbl>
    <w:bookmarkStart w:name="z849" w:id="8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Актюбинской области</w:t>
      </w:r>
    </w:p>
    <w:bookmarkEnd w:id="836"/>
    <w:bookmarkStart w:name="z850" w:id="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37"/>
    <w:bookmarkStart w:name="z851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"Прокуратура Актюбинской области" (далее – прокуратура Актюбинской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 </w:t>
      </w:r>
    </w:p>
    <w:bookmarkEnd w:id="838"/>
    <w:bookmarkStart w:name="z852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Прокуратура Актюбинской области имеет нижестоящие прокуратуры. </w:t>
      </w:r>
    </w:p>
    <w:bookmarkEnd w:id="839"/>
    <w:bookmarkStart w:name="z853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Актюбинской области осуществляет свою деятельность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иными нормативными правовыми актами Республики Казахстан, а также настоящим Положением.</w:t>
      </w:r>
    </w:p>
    <w:bookmarkEnd w:id="840"/>
    <w:bookmarkStart w:name="z854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Актюбинской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других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841"/>
    <w:bookmarkStart w:name="z855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Актюбинской области вступает в гражданско-правовые отношения от собственного имени.</w:t>
      </w:r>
    </w:p>
    <w:bookmarkEnd w:id="842"/>
    <w:bookmarkStart w:name="z856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Актюбинской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843"/>
    <w:bookmarkStart w:name="z857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Актюбинской области по вопросам своей компетенции в установленном законодательством порядке принимает решения, оформляемые приказами и распоряжениями прокурора Актюбинской области.</w:t>
      </w:r>
    </w:p>
    <w:bookmarkEnd w:id="844"/>
    <w:bookmarkStart w:name="z858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прокуратуры Актюбинской области утверждаются в соответствии с действующим законодательством Республики Казахстан. </w:t>
      </w:r>
    </w:p>
    <w:bookmarkEnd w:id="845"/>
    <w:bookmarkStart w:name="z859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030008, Республика Казахстан, Актюбинская область, город Актобе, район Астана, улица Отегена Сеитова, 6. </w:t>
      </w:r>
    </w:p>
    <w:bookmarkEnd w:id="846"/>
    <w:bookmarkStart w:name="z860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Актюбинской области.</w:t>
      </w:r>
    </w:p>
    <w:bookmarkEnd w:id="847"/>
    <w:bookmarkStart w:name="z861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прокуратуры Актюбинской области осуществляется за счет бюджетных средств. </w:t>
      </w:r>
    </w:p>
    <w:bookmarkEnd w:id="848"/>
    <w:bookmarkStart w:name="z862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Прокуратуре Актюбинской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Актюбинской области. </w:t>
      </w:r>
    </w:p>
    <w:bookmarkEnd w:id="849"/>
    <w:bookmarkStart w:name="z863" w:id="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850"/>
    <w:bookmarkStart w:name="z864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51"/>
    <w:bookmarkStart w:name="z865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852"/>
    <w:bookmarkStart w:name="z866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 восстановление нарушенных прав и свобод человека и гражданина, охраняемых законом интересов юридических лиц, общества и государства; </w:t>
      </w:r>
    </w:p>
    <w:bookmarkEnd w:id="853"/>
    <w:bookmarkStart w:name="z867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нарушений законности, причин и условий, им способствующих, а также их последствий; </w:t>
      </w:r>
    </w:p>
    <w:bookmarkEnd w:id="854"/>
    <w:bookmarkStart w:name="z868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деятельности правоохранительных и иных государственных органов по обеспечению законности, правопорядка и борьбы с преступностью; </w:t>
      </w:r>
    </w:p>
    <w:bookmarkEnd w:id="855"/>
    <w:bookmarkStart w:name="z869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задачи, определяемые законами Республики Казахстан и актами Президента Республики Казахстан. </w:t>
      </w:r>
    </w:p>
    <w:bookmarkEnd w:id="856"/>
    <w:bookmarkStart w:name="z870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857"/>
    <w:bookmarkStart w:name="z871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858"/>
    <w:bookmarkStart w:name="z872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силу;</w:t>
      </w:r>
    </w:p>
    <w:bookmarkEnd w:id="859"/>
    <w:bookmarkStart w:name="z873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 Республики Казахстан, акты прокуратуры;</w:t>
      </w:r>
    </w:p>
    <w:bookmarkEnd w:id="860"/>
    <w:bookmarkStart w:name="z874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правовые акты государственных, местных представительных и исполнительных органов, органов местного самоуправления, учреждений и их должностных лиц в пределах, установленных законами Республики Казахстан;</w:t>
      </w:r>
    </w:p>
    <w:bookmarkEnd w:id="861"/>
    <w:bookmarkStart w:name="z875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акты организаций независимо от форм собственности, если данные акты касаются лиц, которые в силу физиологических особенностей, психических отклонений и иных обстоятельств не могут самостоятельно осуществлять защиту своих прав, несовершеннолетних лиц, а также неограниченного круга лиц, в пределах, установленных законами Республики Казахстан;</w:t>
      </w:r>
    </w:p>
    <w:bookmarkEnd w:id="862"/>
    <w:bookmarkStart w:name="z876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незамедлительной отмены мер запретительного или ограничительного характера, приостановления полностью или частично действия незаконного акта при наличии оснований и в порядке, предусмотренном законом Республики Казахстан;</w:t>
      </w:r>
    </w:p>
    <w:bookmarkEnd w:id="863"/>
    <w:bookmarkStart w:name="z877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экспертизы, требовать от уполномоченных органов производства проверок по находящимся в органах прокуратуры материалам, обращениям и обязывать сообщать об их результатах; </w:t>
      </w:r>
    </w:p>
    <w:bookmarkEnd w:id="864"/>
    <w:bookmarkStart w:name="z878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органов и организаций к участию в проверке соблюдения законности и даче заключения;</w:t>
      </w:r>
    </w:p>
    <w:bookmarkEnd w:id="865"/>
    <w:bookmarkStart w:name="z879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предусмотренном законодательством Республики Казахстан, привлекать к осуществлению проверки соблюдения законности сотрудников других правоохранительных органов для обеспечения безопасности и надзорной деятельности; </w:t>
      </w:r>
    </w:p>
    <w:bookmarkEnd w:id="866"/>
    <w:bookmarkStart w:name="z880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и получать пояснения от должностных, физических лиц и представителей юридических лиц по вопросам проводимой проверки соблюдения законности, анализа состояния законности, оценки актов, вступивших в силу, и рассматриваемого обращения;</w:t>
      </w:r>
    </w:p>
    <w:bookmarkEnd w:id="867"/>
    <w:bookmarkStart w:name="z881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соблюдением установленного законодательством Республики Казахстан порядка истребовать и получать по вопросам проводимой проверки соблюдения законности, анализа состояния законности, оценки актов, вступивших в силу, а также рассмотрения обращения информацию, материалы и документы, а также уголовные, гражданские, административные дела, дела об административных правонарушениях, исполнительные производства; </w:t>
      </w:r>
    </w:p>
    <w:bookmarkEnd w:id="868"/>
    <w:bookmarkStart w:name="z882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получать доступ к информации, сведениям и документам, уголовным, гражданским, административным делам, делам об административных правонарушениях, исполнительным производствам и иным материалам, а также к информационным системам и ресурсам правоохранительных и иных государственных органов и организаций с соблюдением требований по защите персональных данных и иной охраняемой законом тайны;</w:t>
      </w:r>
    </w:p>
    <w:bookmarkEnd w:id="869"/>
    <w:bookmarkStart w:name="z883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соблюдением установленных законодательством Республики Казахстан требований применять технические средства фиксации в ходе осуществления надзорной деятельности;</w:t>
      </w:r>
    </w:p>
    <w:bookmarkEnd w:id="870"/>
    <w:bookmarkStart w:name="z884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указания по вопросам досудебного расследования, оперативно-розыскной деятельности и негласных следственных действий, обязательные для исполнения руководителями и сотрудниками органов, осуществляющих досудебное расследование, оперативно-розыскную деятельность, негласные следственные действия;</w:t>
      </w:r>
    </w:p>
    <w:bookmarkEnd w:id="871"/>
    <w:bookmarkStart w:name="z885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законность доставления, задержания лиц по подозрению в совершении уголовных правонарушений, лиц, совершивших административные правонарушения, а также порядок и условия содержания лиц, находящихся под стражей либо иным ограничением свободы; </w:t>
      </w:r>
    </w:p>
    <w:bookmarkEnd w:id="872"/>
    <w:bookmarkStart w:name="z886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актов, отменять незаконные решения администрации учреждений уголовно-исполнительной системы, влияющие на правовое положение лиц, содержащихся под стражей, отбывающих наказание в местах лишения свободы;</w:t>
      </w:r>
    </w:p>
    <w:bookmarkEnd w:id="873"/>
    <w:bookmarkStart w:name="z887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органов расследования об избрании меры пресечения в отношении подозреваемых лиц в соответствии с уголовно-процессуальным законодательством Республики Казахстан;</w:t>
      </w:r>
    </w:p>
    <w:bookmarkEnd w:id="874"/>
    <w:bookmarkStart w:name="z888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делу;</w:t>
      </w:r>
    </w:p>
    <w:bookmarkEnd w:id="875"/>
    <w:bookmarkStart w:name="z889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приносить ходатайство в вышестоящий суд о пересмотре судебного акта, не вступившего в законную силу;</w:t>
      </w:r>
    </w:p>
    <w:bookmarkEnd w:id="876"/>
    <w:bookmarkStart w:name="z890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с ходатайством о принесении протеста на судебные акты, вступившие в законную силу, к вышестоящему прокурору в случаях, когда опротестование выходит за пределы его компетенции; </w:t>
      </w:r>
    </w:p>
    <w:bookmarkEnd w:id="877"/>
    <w:bookmarkStart w:name="z891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инициировать проведение оперативно-розыскных мероприятий органами, осуществляющими оперативно-розыскную деятельность;</w:t>
      </w:r>
    </w:p>
    <w:bookmarkEnd w:id="878"/>
    <w:bookmarkStart w:name="z892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запрашивать и получать дела негласных следственных действий, оперативного учета, материалы, документы, ведомственные нормативные правовые акты, другие необходимые сведения, за исключением сведений о личности конфиденциальных помощников и штатных негласных сотрудников;</w:t>
      </w:r>
    </w:p>
    <w:bookmarkEnd w:id="879"/>
    <w:bookmarkStart w:name="z893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законами Республики Казахстан, санкционировать проведение оперативно-розыскных и контрразведывательных мероприятий, проводить проверки законности осуществления специальных оперативно-розыскных мероприятий, в том числе на сети связи; </w:t>
      </w:r>
    </w:p>
    <w:bookmarkEnd w:id="880"/>
    <w:bookmarkStart w:name="z894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привлекать специалистов органов прокуратуры и иных специалистов с использованием специальных технических средств в целях выявления и пресечения нарушений законности в ходе осуществления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881"/>
    <w:bookmarkStart w:name="z895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руководителей органов, осуществляющих оперативно-розыскную деятельность, проведения проверок в подчиненных им органах в целях устранения нарушений законности; </w:t>
      </w:r>
    </w:p>
    <w:bookmarkEnd w:id="882"/>
    <w:bookmarkStart w:name="z896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правонарушении;</w:t>
      </w:r>
    </w:p>
    <w:bookmarkEnd w:id="883"/>
    <w:bookmarkStart w:name="z897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выписки и приведения в исполнение исполнительных документов;</w:t>
      </w:r>
    </w:p>
    <w:bookmarkEnd w:id="884"/>
    <w:bookmarkStart w:name="z898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по международному сотрудничеству по вопросам возврата из-за рубежа доходов, полученных преступным путем;</w:t>
      </w:r>
    </w:p>
    <w:bookmarkEnd w:id="885"/>
    <w:bookmarkStart w:name="z899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исполнять международные договоры о выдаче лиц, оказании взаимной правовой помощи по уголовным делам, передаче осужденных либо лиц, страдающих психическими расстройствами (заболеваниями), а также связанные с ними правовые акты; </w:t>
      </w:r>
    </w:p>
    <w:bookmarkEnd w:id="886"/>
    <w:bookmarkStart w:name="z900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887"/>
    <w:bookmarkStart w:name="z901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888"/>
    <w:bookmarkStart w:name="z902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 </w:t>
      </w:r>
    </w:p>
    <w:bookmarkEnd w:id="889"/>
    <w:bookmarkStart w:name="z903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государства в компетентных органах иностранных государств и международных организациях по вопросам уголовного преследования, иностранных и международных судах (арбитражах) по вопросам, относящимся к компетенции прокуратуры;</w:t>
      </w:r>
    </w:p>
    <w:bookmarkEnd w:id="890"/>
    <w:bookmarkStart w:name="z904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Казахстан;</w:t>
      </w:r>
    </w:p>
    <w:bookmarkEnd w:id="891"/>
    <w:bookmarkStart w:name="z905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892"/>
    <w:bookmarkStart w:name="z906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Республики Казахстан и законодательство Республики Казахстан;</w:t>
      </w:r>
    </w:p>
    <w:bookmarkEnd w:id="893"/>
    <w:bookmarkStart w:name="z907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Этического кодекса сотрудников правоохранительных органов Республики Казахстан, утверждаемого Президентом Республики Казахстан;</w:t>
      </w:r>
    </w:p>
    <w:bookmarkEnd w:id="894"/>
    <w:bookmarkStart w:name="z908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принятием прокурорами и иными работниками на себя ограничений, связанных с пребыванием на правоохранительной службе, и антикоррупционных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895"/>
    <w:bookmarkStart w:name="z909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 и свободы человека и гражданина, охраняемые законом интересы юридических лиц, общества и государства с принятием мер по устранению нарушений законности;</w:t>
      </w:r>
    </w:p>
    <w:bookmarkEnd w:id="896"/>
    <w:bookmarkStart w:name="z910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принятия актов прокуратуры, создающих необоснованные препятствия для реализации прав и свобод человека и гражданина, законных интересов юридических лиц, общества и государства;</w:t>
      </w:r>
    </w:p>
    <w:bookmarkEnd w:id="897"/>
    <w:bookmarkStart w:name="z911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документов, сведений и иной информации, полученных в ходе осуществления своей деятельности, с соблюдением требований законодательства Республики Казахстан о государственных секретах и иной охраняемой законом тайне;</w:t>
      </w:r>
    </w:p>
    <w:bookmarkEnd w:id="898"/>
    <w:bookmarkStart w:name="z912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порядке, которые предусмотрены уголовно-процессуальным законодательством Республики Казахстан, осуществлять досудебное расследование;</w:t>
      </w:r>
    </w:p>
    <w:bookmarkEnd w:id="899"/>
    <w:bookmarkStart w:name="z913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 несогласии с судебными актами, вступившими в законную силу, в порядке, предусмотренном процессуальным законодательством Республики Казахстан;</w:t>
      </w:r>
    </w:p>
    <w:bookmarkEnd w:id="900"/>
    <w:bookmarkStart w:name="z914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соблюдение законности при приеме и регистрации заявлений и сообщений об уголовных правонарушениях; </w:t>
      </w:r>
    </w:p>
    <w:bookmarkEnd w:id="901"/>
    <w:bookmarkStart w:name="z915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прекращать незаконные оперативно-розыскные мероприятия и негласные следственные действия;</w:t>
      </w:r>
    </w:p>
    <w:bookmarkEnd w:id="902"/>
    <w:bookmarkStart w:name="z916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находящихся в помещениях правоохранительных и специальных государственных органов и иных местах, ограничивающих их личную свободу, гауптвахтах, учреждениях, исполняющих меры принудительного характера, специальных учреждениях и учреждениях уголовно-исполнительной системы;</w:t>
      </w:r>
    </w:p>
    <w:bookmarkEnd w:id="903"/>
    <w:bookmarkStart w:name="z917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отменять незаконные постановления и решения лиц, осуществляющих досудебное расследование, оперативно-розыскную деятельность;</w:t>
      </w:r>
    </w:p>
    <w:bookmarkEnd w:id="904"/>
    <w:bookmarkStart w:name="z918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законами Республики Казахстан и актами Президента Республики Казахстан.</w:t>
      </w:r>
    </w:p>
    <w:bookmarkEnd w:id="905"/>
    <w:bookmarkStart w:name="z919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906"/>
    <w:bookmarkStart w:name="z920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осуществляют высший надзор за законностью:</w:t>
      </w:r>
    </w:p>
    <w:bookmarkEnd w:id="907"/>
    <w:bookmarkStart w:name="z921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 исполнительных органов, органов местного самоуправления, учреждений, их должностных лиц, иных организаций независимо от форм собственности, а также принимаемых ими актов и решений;</w:t>
      </w:r>
    </w:p>
    <w:bookmarkEnd w:id="908"/>
    <w:bookmarkStart w:name="z922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по делам об административных правонарушениях;</w:t>
      </w:r>
    </w:p>
    <w:bookmarkEnd w:id="909"/>
    <w:bookmarkStart w:name="z923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досудебного расследования, уголовного преследования, оперативно-розыскной и контрразведывательной деятельности;</w:t>
      </w:r>
    </w:p>
    <w:bookmarkEnd w:id="910"/>
    <w:bookmarkStart w:name="z924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производства;</w:t>
      </w:r>
    </w:p>
    <w:bookmarkEnd w:id="911"/>
    <w:bookmarkStart w:name="z925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судебных актов, вступивших в законную силу;</w:t>
      </w:r>
    </w:p>
    <w:bookmarkEnd w:id="912"/>
    <w:bookmarkStart w:name="z926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уголовных наказаний и применения иных мер государственного принуждения;</w:t>
      </w:r>
    </w:p>
    <w:bookmarkEnd w:id="913"/>
    <w:bookmarkStart w:name="z927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международных обязательств Республики Казахстан;</w:t>
      </w:r>
    </w:p>
    <w:bookmarkEnd w:id="914"/>
    <w:bookmarkStart w:name="z928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915"/>
    <w:bookmarkStart w:name="z929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916"/>
    <w:bookmarkStart w:name="z930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международное сотрудничество в уголовно-правовой сфере, представление интересов государства в компетентных органах иностранных государств и международных организациях по вопросам уголовного преследования, в иностранных и международных судах (арбитражах) по вопросам, относящимся к компетенции прокуратуры;</w:t>
      </w:r>
    </w:p>
    <w:bookmarkEnd w:id="917"/>
    <w:bookmarkStart w:name="z931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918"/>
    <w:bookmarkStart w:name="z932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нормотворческой деятельности;</w:t>
      </w:r>
    </w:p>
    <w:bookmarkEnd w:id="919"/>
    <w:bookmarkStart w:name="z933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рамках своей компетенции организует мониторинг информации о чрезвычайных происшествиях и преступлениях, в том числе об угрозе возникновения акта терроризма;</w:t>
      </w:r>
    </w:p>
    <w:bookmarkEnd w:id="920"/>
    <w:bookmarkStart w:name="z934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деятельности по мобилизационной подготовке и специальному учету в прокуратуре Актюбинской области и ее нижестоящих прокуратурах;</w:t>
      </w:r>
    </w:p>
    <w:bookmarkEnd w:id="921"/>
    <w:bookmarkStart w:name="z935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функции, предусмотренные законами Республики Казахстан и актами Президента Республики Казахстан.</w:t>
      </w:r>
    </w:p>
    <w:bookmarkEnd w:id="922"/>
    <w:bookmarkStart w:name="z936" w:id="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923"/>
    <w:bookmarkStart w:name="z937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Актюбинской области осуществляется прокурором Актюбинской области, который несет персональную ответственность за выполнение возложенных на прокуратуру Актюбинской области задач и осуществление им своих полномочий.</w:t>
      </w:r>
    </w:p>
    <w:bookmarkEnd w:id="924"/>
    <w:bookmarkStart w:name="z938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Актюбинской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925"/>
    <w:bookmarkStart w:name="z939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Прокурор Актюбинской области имеет заместителей, в том числе одного первого заместителя, которые назначаются на должность и освобождаются от должностей в соответствии с законодательством Республики Казахстан. </w:t>
      </w:r>
    </w:p>
    <w:bookmarkEnd w:id="926"/>
    <w:bookmarkStart w:name="z940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Актюбинской области:</w:t>
      </w:r>
    </w:p>
    <w:bookmarkEnd w:id="927"/>
    <w:bookmarkStart w:name="z941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прокуратуры Актюбинской области;</w:t>
      </w:r>
    </w:p>
    <w:bookmarkEnd w:id="928"/>
    <w:bookmarkStart w:name="z942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приказы, распоряжения, обязательные для всех подчиненных прокуроров и иных работников;</w:t>
      </w:r>
    </w:p>
    <w:bookmarkEnd w:id="929"/>
    <w:bookmarkStart w:name="z943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образует коллегию прокуратуры Актюбинской области, определяет регламент ее работы и статус членов коллегии;</w:t>
      </w:r>
    </w:p>
    <w:bookmarkEnd w:id="930"/>
    <w:bookmarkStart w:name="z944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возглавляет Координационный совет Актюбинской области по обеспечению законности, правопорядка и борьбы с преступностью;</w:t>
      </w:r>
    </w:p>
    <w:bookmarkEnd w:id="931"/>
    <w:bookmarkStart w:name="z945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прокуратуры Актюбинской области;</w:t>
      </w:r>
    </w:p>
    <w:bookmarkEnd w:id="932"/>
    <w:bookmarkStart w:name="z94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прокуратуру Актюбинской области во взаимоотношениях с другими государственными органами, а также иными организациями;</w:t>
      </w:r>
    </w:p>
    <w:bookmarkEnd w:id="933"/>
    <w:bookmarkStart w:name="z947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утверждает:</w:t>
      </w:r>
    </w:p>
    <w:bookmarkEnd w:id="934"/>
    <w:bookmarkStart w:name="z948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прокуратуры области;</w:t>
      </w:r>
    </w:p>
    <w:bookmarkEnd w:id="935"/>
    <w:bookmarkStart w:name="z949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работ прокуратуры области;</w:t>
      </w:r>
    </w:p>
    <w:bookmarkEnd w:id="936"/>
    <w:bookmarkStart w:name="z950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 и актами Президента Республики Казахстан.</w:t>
      </w:r>
    </w:p>
    <w:bookmarkEnd w:id="937"/>
    <w:bookmarkStart w:name="z951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Актюбинской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938"/>
    <w:bookmarkStart w:name="z952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Актюбинской области определяет полномочия первого заместителя и заместителей в соответствии с действующим законодательством.</w:t>
      </w:r>
    </w:p>
    <w:bookmarkEnd w:id="939"/>
    <w:bookmarkStart w:name="z953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прокуратуры Актюбинской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940"/>
    <w:bookmarkStart w:name="z954" w:id="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41"/>
    <w:bookmarkStart w:name="z955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Актюбинской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942"/>
    <w:bookmarkStart w:name="z956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Актюбинской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43"/>
    <w:bookmarkStart w:name="z957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Актюбинской области, относится к республиканской собственности.</w:t>
      </w:r>
    </w:p>
    <w:bookmarkEnd w:id="944"/>
    <w:bookmarkStart w:name="z958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Актюбинской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945"/>
    <w:bookmarkStart w:name="z959" w:id="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End w:id="946"/>
    <w:bookmarkStart w:name="z960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ликвидация прокуратуры Актюбинской области осуществляются в соответствии с законодательством Республики Казахстан. </w:t>
      </w:r>
    </w:p>
    <w:bookmarkEnd w:id="9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37</w:t>
            </w:r>
          </w:p>
        </w:tc>
      </w:tr>
    </w:tbl>
    <w:bookmarkStart w:name="z962" w:id="9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Алматинской области</w:t>
      </w:r>
    </w:p>
    <w:bookmarkEnd w:id="948"/>
    <w:bookmarkStart w:name="z963" w:id="9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49"/>
    <w:bookmarkStart w:name="z964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"Прокуратура Алматинской области" (далее – прокуратура Алматинской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 </w:t>
      </w:r>
    </w:p>
    <w:bookmarkEnd w:id="950"/>
    <w:bookmarkStart w:name="z965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Прокуратура Алматинской области имеет нижестоящие прокуратуры. </w:t>
      </w:r>
    </w:p>
    <w:bookmarkEnd w:id="951"/>
    <w:bookmarkStart w:name="z966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Алматинской области осуществляет свою деятельность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иными нормативными правовыми актами Республики Казахстан, а также настоящим Положением.</w:t>
      </w:r>
    </w:p>
    <w:bookmarkEnd w:id="952"/>
    <w:bookmarkStart w:name="z967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Алматинской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других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53"/>
    <w:bookmarkStart w:name="z968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Алматинской области вступает в гражданско-правовые отношения от собственного имени.</w:t>
      </w:r>
    </w:p>
    <w:bookmarkEnd w:id="954"/>
    <w:bookmarkStart w:name="z969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Алматинской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955"/>
    <w:bookmarkStart w:name="z970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Алматинской области по вопросам своей компетенции в установленном законодательством порядке принимает решения, оформляемые приказами и распоряжениями прокурора Алматинской области.</w:t>
      </w:r>
    </w:p>
    <w:bookmarkEnd w:id="956"/>
    <w:bookmarkStart w:name="z971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прокуратуры Алматинской области утверждаются в соответствии с действующим законодательством Республики Казахстан. </w:t>
      </w:r>
    </w:p>
    <w:bookmarkEnd w:id="957"/>
    <w:bookmarkStart w:name="z972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040803, Республика Казахстан, Алматинская область, город Конаев, улица Жамбыла, 13.</w:t>
      </w:r>
    </w:p>
    <w:bookmarkEnd w:id="958"/>
    <w:bookmarkStart w:name="z973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Алматинской области.</w:t>
      </w:r>
    </w:p>
    <w:bookmarkEnd w:id="959"/>
    <w:bookmarkStart w:name="z974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прокуратуры Алматинской области осуществляется за счет бюджетных средств. </w:t>
      </w:r>
    </w:p>
    <w:bookmarkEnd w:id="960"/>
    <w:bookmarkStart w:name="z975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Прокуратуре Алматинской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Алматинской области. </w:t>
      </w:r>
    </w:p>
    <w:bookmarkEnd w:id="961"/>
    <w:bookmarkStart w:name="z976" w:id="9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962"/>
    <w:bookmarkStart w:name="z977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63"/>
    <w:bookmarkStart w:name="z978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964"/>
    <w:bookmarkStart w:name="z979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 восстановление нарушенных прав и свобод человека и гражданина, охраняемых законом интересов юридических лиц, общества и государства; </w:t>
      </w:r>
    </w:p>
    <w:bookmarkEnd w:id="965"/>
    <w:bookmarkStart w:name="z980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нарушений законности, причин и условий, им способствующих, а также их последствий; </w:t>
      </w:r>
    </w:p>
    <w:bookmarkEnd w:id="966"/>
    <w:bookmarkStart w:name="z981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деятельности правоохранительных и иных государственных органов по обеспечению законности, правопорядка и борьбы с преступностью; </w:t>
      </w:r>
    </w:p>
    <w:bookmarkEnd w:id="967"/>
    <w:bookmarkStart w:name="z982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задачи, определяемые законами Республики Казахстан и актами Президента Республики Казахстан. </w:t>
      </w:r>
    </w:p>
    <w:bookmarkEnd w:id="968"/>
    <w:bookmarkStart w:name="z983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969"/>
    <w:bookmarkStart w:name="z984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970"/>
    <w:bookmarkStart w:name="z985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силу;</w:t>
      </w:r>
    </w:p>
    <w:bookmarkEnd w:id="971"/>
    <w:bookmarkStart w:name="z986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 Республики Казахстан, акты прокуратуры;</w:t>
      </w:r>
    </w:p>
    <w:bookmarkEnd w:id="972"/>
    <w:bookmarkStart w:name="z987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правовые акты государственных, местных представительных и исполнительных органов, органов местного самоуправления, учреждений и их должностных лиц в пределах, установленных законами Республики Казахстан;</w:t>
      </w:r>
    </w:p>
    <w:bookmarkEnd w:id="973"/>
    <w:bookmarkStart w:name="z988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акты организаций независимо от форм собственности, если данные акты касаются лиц, которые в силу физиологических особенностей, психических отклонений и иных обстоятельств не могут самостоятельно осуществлять защиту своих прав, несовершеннолетних лиц, а также неограниченного круга лиц, в пределах, установленных законами Республики Казахстан;</w:t>
      </w:r>
    </w:p>
    <w:bookmarkEnd w:id="974"/>
    <w:bookmarkStart w:name="z989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незамедлительной отмены мер запретительного или ограничительного характера, приостановления полностью или частично действия незаконного акта при наличии оснований и в порядке, предусмотренном законом Республики Казахстан;</w:t>
      </w:r>
    </w:p>
    <w:bookmarkEnd w:id="975"/>
    <w:bookmarkStart w:name="z990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экспертизы, требовать от уполномоченных органов производства проверок по находящимся в органах прокуратуры материалам, обращениям и обязывать сообщать об их результатах; </w:t>
      </w:r>
    </w:p>
    <w:bookmarkEnd w:id="976"/>
    <w:bookmarkStart w:name="z991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органов и организаций к участию в проверке соблюдения законности и даче заключения;</w:t>
      </w:r>
    </w:p>
    <w:bookmarkEnd w:id="977"/>
    <w:bookmarkStart w:name="z992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предусмотренном законодательством Республики Казахстан, привлекать к осуществлению проверки соблюдения законности сотрудников других правоохранительных органов для обеспечения безопасности и надзорной деятельности; </w:t>
      </w:r>
    </w:p>
    <w:bookmarkEnd w:id="978"/>
    <w:bookmarkStart w:name="z993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и получать пояснения от должностных, физических лиц и представителей юридических лиц по вопросам проводимой проверки соблюдения законности, анализа состояния законности, оценки актов, вступивших в силу, и рассматриваемого обращения;</w:t>
      </w:r>
    </w:p>
    <w:bookmarkEnd w:id="979"/>
    <w:bookmarkStart w:name="z994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соблюдением установленного законодательством Республики Казахстан порядка истребовать и получать по вопросам проводимой проверки соблюдения законности, анализа состояния законности, оценки актов, вступивших в силу, а также рассмотрения обращения информацию, материалы и документы, а также уголовные, гражданские, административные дела, дела об административных правонарушениях, исполнительные производства; </w:t>
      </w:r>
    </w:p>
    <w:bookmarkEnd w:id="980"/>
    <w:bookmarkStart w:name="z995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получать доступ к информации, сведениям и документам, уголовным, гражданским, административным делам, делам об административных правонарушениях, исполнительным производствам и иным материалам, а также к информационным системам и ресурсам правоохранительных и иных государственных органов и организаций с соблюдением требований по защите персональных данных и иной охраняемой законом тайны;</w:t>
      </w:r>
    </w:p>
    <w:bookmarkEnd w:id="981"/>
    <w:bookmarkStart w:name="z996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соблюдением установленных законодательством Республики Казахстан требований применять технические средства фиксации в ходе осуществления надзорной деятельности;</w:t>
      </w:r>
    </w:p>
    <w:bookmarkEnd w:id="982"/>
    <w:bookmarkStart w:name="z997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указания по вопросам досудебного расследования, оперативно-розыскной деятельности и негласных следственных действий, обязательные для исполнения руководителями и сотрудниками органов, осуществляющих досудебное расследование, оперативно-розыскную деятельность, негласные следственные действия;</w:t>
      </w:r>
    </w:p>
    <w:bookmarkEnd w:id="983"/>
    <w:bookmarkStart w:name="z998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законность доставления, задержания лиц по подозрению в совершении уголовных правонарушений, лиц, совершивших административные правонарушения, а также порядок и условия содержания лиц, находящихся под стражей либо иным ограничением свободы; </w:t>
      </w:r>
    </w:p>
    <w:bookmarkEnd w:id="984"/>
    <w:bookmarkStart w:name="z999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актов, отменять незаконные решения администрации учреждений уголовно-исполнительной системы, влияющие на правовое положение лиц, содержащихся под стражей, отбывающих наказание в местах лишения свободы;</w:t>
      </w:r>
    </w:p>
    <w:bookmarkEnd w:id="985"/>
    <w:bookmarkStart w:name="z1000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органов расследования об избрании меры пресечения в отношении подозреваемых лиц в соответствии с уголовно-процессуальным законодательством Республики Казахстан;</w:t>
      </w:r>
    </w:p>
    <w:bookmarkEnd w:id="986"/>
    <w:bookmarkStart w:name="z1001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делу;</w:t>
      </w:r>
    </w:p>
    <w:bookmarkEnd w:id="987"/>
    <w:bookmarkStart w:name="z1002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приносить ходатайство в вышестоящий суд о пересмотре судебного акта, не вступившего в законную силу;</w:t>
      </w:r>
    </w:p>
    <w:bookmarkEnd w:id="988"/>
    <w:bookmarkStart w:name="z1003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с ходатайством о принесении протеста на судебные акты, вступившие в законную силу, к вышестоящему прокурору в случаях, когда опротестование выходит за пределы его компетенции; </w:t>
      </w:r>
    </w:p>
    <w:bookmarkEnd w:id="989"/>
    <w:bookmarkStart w:name="z1004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инициировать проведение оперативно-розыскных мероприятий органами, осуществляющими оперативно-розыскную деятельность;</w:t>
      </w:r>
    </w:p>
    <w:bookmarkEnd w:id="990"/>
    <w:bookmarkStart w:name="z1005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запрашивать и получать дела негласных следственных действий, оперативного учета, материалы, документы, ведомственные нормативные правовые акты, другие необходимые сведения, за исключением сведений о личности конфиденциальных помощников и штатных негласных сотрудников;</w:t>
      </w:r>
    </w:p>
    <w:bookmarkEnd w:id="991"/>
    <w:bookmarkStart w:name="z1006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законами Республики Казахстан, санкционировать проведение оперативно-розыскных и контрразведывательных мероприятий, проводить проверки законности осуществления специальных оперативно-розыскных мероприятий, в том числе на сети связи; </w:t>
      </w:r>
    </w:p>
    <w:bookmarkEnd w:id="992"/>
    <w:bookmarkStart w:name="z1007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привлекать специалистов органов прокуратуры и иных специалистов с использованием специальных технических средств в целях выявления и пресечения нарушений законности в ходе осуществления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993"/>
    <w:bookmarkStart w:name="z1008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руководителей органов, осуществляющих оперативно-розыскную деятельность, проведения проверок в подчиненных им органах в целях устранения нарушений законности; </w:t>
      </w:r>
    </w:p>
    <w:bookmarkEnd w:id="994"/>
    <w:bookmarkStart w:name="z1009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правонарушении;</w:t>
      </w:r>
    </w:p>
    <w:bookmarkEnd w:id="995"/>
    <w:bookmarkStart w:name="z1010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выписки и приведения в исполнение исполнительных документов;</w:t>
      </w:r>
    </w:p>
    <w:bookmarkEnd w:id="996"/>
    <w:bookmarkStart w:name="z1011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по международному сотрудничеству по вопросам возврата из-за рубежа доходов, полученных преступным путем;</w:t>
      </w:r>
    </w:p>
    <w:bookmarkEnd w:id="997"/>
    <w:bookmarkStart w:name="z1012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исполнять международные договоры о выдаче лиц, оказании взаимной правовой помощи по уголовным делам, передаче осужденных либо лиц, страдающих психическими расстройствами (заболеваниями), а также связанные с ними правовые акты; </w:t>
      </w:r>
    </w:p>
    <w:bookmarkEnd w:id="998"/>
    <w:bookmarkStart w:name="z1013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999"/>
    <w:bookmarkStart w:name="z1014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000"/>
    <w:bookmarkStart w:name="z1015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 </w:t>
      </w:r>
    </w:p>
    <w:bookmarkEnd w:id="1001"/>
    <w:bookmarkStart w:name="z1016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государства в компетентных органах иностранных государств и международных организациях по вопросам уголовного преследования, иностранных и международных судах (арбитражах) по вопросам, относящимся к компетенции прокуратуры;</w:t>
      </w:r>
    </w:p>
    <w:bookmarkEnd w:id="1002"/>
    <w:bookmarkStart w:name="z1017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Казахстан;</w:t>
      </w:r>
    </w:p>
    <w:bookmarkEnd w:id="1003"/>
    <w:bookmarkStart w:name="z1018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004"/>
    <w:bookmarkStart w:name="z1019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Республики Казахстан и законодательство Республики Казахстан;</w:t>
      </w:r>
    </w:p>
    <w:bookmarkEnd w:id="1005"/>
    <w:bookmarkStart w:name="z1020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Этического кодекса сотрудников правоохранительных органов Республики Казахстан, утверждаемого Президентом Республики Казахстан;</w:t>
      </w:r>
    </w:p>
    <w:bookmarkEnd w:id="1006"/>
    <w:bookmarkStart w:name="z1021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принятием прокурорами и иными работниками на себя ограничений, связанных с пребыванием на правоохранительной службе, и антикоррупционных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1007"/>
    <w:bookmarkStart w:name="z1022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 и свободы человека и гражданина, охраняемые законом интересы юридических лиц, общества и государства с принятием мер по устранению нарушений законности;</w:t>
      </w:r>
    </w:p>
    <w:bookmarkEnd w:id="1008"/>
    <w:bookmarkStart w:name="z1023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принятия актов прокуратуры, создающих необоснованные препятствия для реализации прав и свобод человека и гражданина, законных интересов юридических лиц, общества и государства;</w:t>
      </w:r>
    </w:p>
    <w:bookmarkEnd w:id="1009"/>
    <w:bookmarkStart w:name="z1024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документов, сведений и иной информации, полученных в ходе осуществления своей деятельности, с соблюдением требований законодательства Республики Казахстан о государственных секретах и иной охраняемой законом тайне;</w:t>
      </w:r>
    </w:p>
    <w:bookmarkEnd w:id="1010"/>
    <w:bookmarkStart w:name="z1025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порядке, которые предусмотрены уголовно-процессуальным законодательством Республики Казахстан, осуществлять досудебное расследование;</w:t>
      </w:r>
    </w:p>
    <w:bookmarkEnd w:id="1011"/>
    <w:bookmarkStart w:name="z1026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 несогласии с судебными актами, вступившими в законную силу, в порядке, предусмотренном процессуальным законодательством Республики Казахстан;</w:t>
      </w:r>
    </w:p>
    <w:bookmarkEnd w:id="1012"/>
    <w:bookmarkStart w:name="z1027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соблюдение законности при приеме и регистрации заявлений и сообщений об уголовных правонарушениях; </w:t>
      </w:r>
    </w:p>
    <w:bookmarkEnd w:id="1013"/>
    <w:bookmarkStart w:name="z1028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прекращать незаконные оперативно-розыскные мероприятия и негласные следственные действия;</w:t>
      </w:r>
    </w:p>
    <w:bookmarkEnd w:id="1014"/>
    <w:bookmarkStart w:name="z1029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находящихся в помещениях правоохранительных и специальных государственных органов и иных местах, ограничивающих их личную свободу, гауптвахтах, учреждениях, исполняющих меры принудительного характера, специальных учреждениях и учреждениях уголовно-исполнительной системы;</w:t>
      </w:r>
    </w:p>
    <w:bookmarkEnd w:id="1015"/>
    <w:bookmarkStart w:name="z1030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отменять незаконные постановления и решения лиц, осуществляющих досудебное расследование, оперативно-розыскную деятельность;</w:t>
      </w:r>
    </w:p>
    <w:bookmarkEnd w:id="1016"/>
    <w:bookmarkStart w:name="z1031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законами Республики Казахстан и актами Президента Республики Казахстан.</w:t>
      </w:r>
    </w:p>
    <w:bookmarkEnd w:id="1017"/>
    <w:bookmarkStart w:name="z1032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018"/>
    <w:bookmarkStart w:name="z1033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осуществляют высший надзор за законностью:</w:t>
      </w:r>
    </w:p>
    <w:bookmarkEnd w:id="1019"/>
    <w:bookmarkStart w:name="z1034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 исполнительных органов, органов местного самоуправления, учреждений, их должностных лиц, иных организаций независимо от форм собственности, а также принимаемых ими актов и решений;</w:t>
      </w:r>
    </w:p>
    <w:bookmarkEnd w:id="1020"/>
    <w:bookmarkStart w:name="z1035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по делам об административных правонарушениях;</w:t>
      </w:r>
    </w:p>
    <w:bookmarkEnd w:id="1021"/>
    <w:bookmarkStart w:name="z1036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досудебного расследования, уголовного преследования, оперативно-розыскной и контрразведывательной деятельности;</w:t>
      </w:r>
    </w:p>
    <w:bookmarkEnd w:id="1022"/>
    <w:bookmarkStart w:name="z1037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производства;</w:t>
      </w:r>
    </w:p>
    <w:bookmarkEnd w:id="1023"/>
    <w:bookmarkStart w:name="z1038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судебных актов, вступивших в законную силу;</w:t>
      </w:r>
    </w:p>
    <w:bookmarkEnd w:id="1024"/>
    <w:bookmarkStart w:name="z1039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уголовных наказаний и применения иных мер государственного принуждения;</w:t>
      </w:r>
    </w:p>
    <w:bookmarkEnd w:id="1025"/>
    <w:bookmarkStart w:name="z1040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международных обязательств Республики Казахстан;</w:t>
      </w:r>
    </w:p>
    <w:bookmarkEnd w:id="1026"/>
    <w:bookmarkStart w:name="z1041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027"/>
    <w:bookmarkStart w:name="z1042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028"/>
    <w:bookmarkStart w:name="z1043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международное сотрудничество в уголовно-правовой сфере, представление интересов государства в компетентных органах иностранных государств и международных организациях по вопросам уголовного преследования, в иностранных и международных судах (арбитражах) по вопросам, относящимся к компетенции прокуратуры;</w:t>
      </w:r>
    </w:p>
    <w:bookmarkEnd w:id="1029"/>
    <w:bookmarkStart w:name="z1044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030"/>
    <w:bookmarkStart w:name="z1045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нормотворческой деятельности;</w:t>
      </w:r>
    </w:p>
    <w:bookmarkEnd w:id="1031"/>
    <w:bookmarkStart w:name="z1046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рамках своей компетенции организует мониторинг информации о чрезвычайных происшествиях и преступлениях, в том числе об угрозе возникновения акта терроризма;</w:t>
      </w:r>
    </w:p>
    <w:bookmarkEnd w:id="1032"/>
    <w:bookmarkStart w:name="z1047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деятельности по мобилизационной подготовке и специальному учету в прокуратуре Алматинской области и ее нижестоящих прокуратурах;</w:t>
      </w:r>
    </w:p>
    <w:bookmarkEnd w:id="1033"/>
    <w:bookmarkStart w:name="z1048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функции, предусмотренные законами Республики Казахстан и актами Президента Республики Казахстан.</w:t>
      </w:r>
    </w:p>
    <w:bookmarkEnd w:id="1034"/>
    <w:bookmarkStart w:name="z1049" w:id="1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035"/>
    <w:bookmarkStart w:name="z1050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Алматинской области осуществляется прокурором Алматинской области, который несет персональную ответственность за выполнение возложенных на прокуратуру Алматинской области задач и осуществление им своих полномочий.</w:t>
      </w:r>
    </w:p>
    <w:bookmarkEnd w:id="1036"/>
    <w:bookmarkStart w:name="z1051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Алматинской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1037"/>
    <w:bookmarkStart w:name="z1052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Прокурор Алматинской области имеет заместителей, в том числе одного первого заместителя, которые назначаются на должность и освобождаются от должностей в соответствии с законодательством Республики Казахстан. </w:t>
      </w:r>
    </w:p>
    <w:bookmarkEnd w:id="1038"/>
    <w:bookmarkStart w:name="z1053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Алматинской области:</w:t>
      </w:r>
    </w:p>
    <w:bookmarkEnd w:id="1039"/>
    <w:bookmarkStart w:name="z1054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прокуратуры Алматинской области;</w:t>
      </w:r>
    </w:p>
    <w:bookmarkEnd w:id="1040"/>
    <w:bookmarkStart w:name="z1055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приказы, распоряжения, обязательные для всех подчиненных прокуроров и иных работников;</w:t>
      </w:r>
    </w:p>
    <w:bookmarkEnd w:id="1041"/>
    <w:bookmarkStart w:name="z1056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образует коллегию прокуратуры Алматинской области, определяет регламент ее работы и статус членов коллегии;</w:t>
      </w:r>
    </w:p>
    <w:bookmarkEnd w:id="1042"/>
    <w:bookmarkStart w:name="z1057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возглавляет Координационный совет Алматинской области по обеспечению законности, правопорядка и борьбы с преступностью;</w:t>
      </w:r>
    </w:p>
    <w:bookmarkEnd w:id="1043"/>
    <w:bookmarkStart w:name="z1058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прокуратуры Алматинской области;</w:t>
      </w:r>
    </w:p>
    <w:bookmarkEnd w:id="1044"/>
    <w:bookmarkStart w:name="z1059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прокуратуру Алматинской области во взаимоотношениях с другими государственными органами, а также иными организациями;</w:t>
      </w:r>
    </w:p>
    <w:bookmarkEnd w:id="1045"/>
    <w:bookmarkStart w:name="z1060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утверждает:</w:t>
      </w:r>
    </w:p>
    <w:bookmarkEnd w:id="1046"/>
    <w:bookmarkStart w:name="z1061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прокуратуры области;</w:t>
      </w:r>
    </w:p>
    <w:bookmarkEnd w:id="1047"/>
    <w:bookmarkStart w:name="z1062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работ прокуратуры области;</w:t>
      </w:r>
    </w:p>
    <w:bookmarkEnd w:id="1048"/>
    <w:bookmarkStart w:name="z1063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 и актами Президента Республики Казахстан.</w:t>
      </w:r>
    </w:p>
    <w:bookmarkEnd w:id="1049"/>
    <w:bookmarkStart w:name="z1064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Алматинской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1050"/>
    <w:bookmarkStart w:name="z1065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Алматинской области определяет полномочия первого заместителя и заместителей в соответствии с действующим законодательством.</w:t>
      </w:r>
    </w:p>
    <w:bookmarkEnd w:id="1051"/>
    <w:bookmarkStart w:name="z1066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прокуратуры Алматинской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1052"/>
    <w:bookmarkStart w:name="z1067" w:id="10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53"/>
    <w:bookmarkStart w:name="z1068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Алматинской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1054"/>
    <w:bookmarkStart w:name="z1069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Алматинской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55"/>
    <w:bookmarkStart w:name="z1070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Алматинской области, относится к республиканской собственности.</w:t>
      </w:r>
    </w:p>
    <w:bookmarkEnd w:id="1056"/>
    <w:bookmarkStart w:name="z1071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Алматинской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057"/>
    <w:bookmarkStart w:name="z1072" w:id="10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End w:id="1058"/>
    <w:bookmarkStart w:name="z1073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ликвидация прокуратуры Алматинской области осуществляются в соответствии с законодательством Республики Казахстан. </w:t>
      </w:r>
    </w:p>
    <w:bookmarkEnd w:id="10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37</w:t>
            </w:r>
          </w:p>
        </w:tc>
      </w:tr>
    </w:tbl>
    <w:bookmarkStart w:name="z1075" w:id="10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Атырауской области</w:t>
      </w:r>
    </w:p>
    <w:bookmarkEnd w:id="1060"/>
    <w:bookmarkStart w:name="z1076" w:id="10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61"/>
    <w:bookmarkStart w:name="z1077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Атырауской области" (далее – прокуратура Атырауской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1062"/>
    <w:bookmarkStart w:name="z1078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Прокуратура Атырауской области имеет нижестоящие прокуратуры. </w:t>
      </w:r>
    </w:p>
    <w:bookmarkEnd w:id="1063"/>
    <w:bookmarkStart w:name="z1079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Атырауской области осуществляет свою деятельность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иными нормативными правовыми актами Республики Казахстан, а также настоящим Положением.</w:t>
      </w:r>
    </w:p>
    <w:bookmarkEnd w:id="1064"/>
    <w:bookmarkStart w:name="z1080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Атырауской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других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65"/>
    <w:bookmarkStart w:name="z1081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Атырауской области вступает в гражданско-правовые отношения от собственного имени.</w:t>
      </w:r>
    </w:p>
    <w:bookmarkEnd w:id="1066"/>
    <w:bookmarkStart w:name="z1082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Атырауской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067"/>
    <w:bookmarkStart w:name="z1083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Атырауской области по вопросам своей компетенции в установленном законодательством порядке принимает решения, оформляемые приказами и распоряжениями прокурора Атырауской области.</w:t>
      </w:r>
    </w:p>
    <w:bookmarkEnd w:id="1068"/>
    <w:bookmarkStart w:name="z1084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прокуратуры Атырауской области утверждаются в соответствии с действующим законодательством Республики Казахстан. </w:t>
      </w:r>
    </w:p>
    <w:bookmarkEnd w:id="1069"/>
    <w:bookmarkStart w:name="z1085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060011, Республика Казахстан, Атырауская область, город Атырау, улица Алии Молдагуловой, 245.</w:t>
      </w:r>
    </w:p>
    <w:bookmarkEnd w:id="1070"/>
    <w:bookmarkStart w:name="z1086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Атырауской области.</w:t>
      </w:r>
    </w:p>
    <w:bookmarkEnd w:id="1071"/>
    <w:bookmarkStart w:name="z1087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прокуратуры Атырауской области осуществляется за счет бюджетных средств. </w:t>
      </w:r>
    </w:p>
    <w:bookmarkEnd w:id="1072"/>
    <w:bookmarkStart w:name="z1088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Прокуратуре Атырауской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Атырауской области. </w:t>
      </w:r>
    </w:p>
    <w:bookmarkEnd w:id="1073"/>
    <w:bookmarkStart w:name="z1089" w:id="10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074"/>
    <w:bookmarkStart w:name="z1090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75"/>
    <w:bookmarkStart w:name="z1091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076"/>
    <w:bookmarkStart w:name="z1092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 восстановление нарушенных прав и свобод человека и гражданина, охраняемых законом интересов юридических лиц, общества и государства; </w:t>
      </w:r>
    </w:p>
    <w:bookmarkEnd w:id="1077"/>
    <w:bookmarkStart w:name="z1093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нарушений законности, причин и условий, им способствующих, а также их последствий; </w:t>
      </w:r>
    </w:p>
    <w:bookmarkEnd w:id="1078"/>
    <w:bookmarkStart w:name="z1094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деятельности правоохранительных и иных государственных органов по обеспечению законности, правопорядка и борьбы с преступностью; </w:t>
      </w:r>
    </w:p>
    <w:bookmarkEnd w:id="1079"/>
    <w:bookmarkStart w:name="z1095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задачи, определяемые законами Республики Казахстан и актами Президента Республики Казахстан. </w:t>
      </w:r>
    </w:p>
    <w:bookmarkEnd w:id="1080"/>
    <w:bookmarkStart w:name="z1096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081"/>
    <w:bookmarkStart w:name="z1097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1082"/>
    <w:bookmarkStart w:name="z1098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силу;</w:t>
      </w:r>
    </w:p>
    <w:bookmarkEnd w:id="1083"/>
    <w:bookmarkStart w:name="z1099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 Республики Казахстан, акты прокуратуры;</w:t>
      </w:r>
    </w:p>
    <w:bookmarkEnd w:id="1084"/>
    <w:bookmarkStart w:name="z1100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правовые акты государственных, местных представительных и исполнительных органов, органов местного самоуправления, учреждений и их должностных лиц в пределах, установленных законами Республики Казахстан;</w:t>
      </w:r>
    </w:p>
    <w:bookmarkEnd w:id="1085"/>
    <w:bookmarkStart w:name="z1101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акты организаций независимо от форм собственности, если данные акты касаются лиц, которые в силу физиологических особенностей, психических отклонений и иных обстоятельств не могут самостоятельно осуществлять защиту своих прав, несовершеннолетних лиц, а также неограниченного круга лиц, в пределах, установленных законами Республики Казахстан;</w:t>
      </w:r>
    </w:p>
    <w:bookmarkEnd w:id="1086"/>
    <w:bookmarkStart w:name="z1102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незамедлительной отмены мер запретительного или ограничительного характера, приостановления полностью или частично действия незаконного акта при наличии оснований и в порядке, предусмотренном законом Республики Казахстан;</w:t>
      </w:r>
    </w:p>
    <w:bookmarkEnd w:id="1087"/>
    <w:bookmarkStart w:name="z1103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экспертизы, требовать от уполномоченных органов производства проверок по находящимся в органах прокуратуры материалам, обращениям и обязывать сообщать об их результатах; </w:t>
      </w:r>
    </w:p>
    <w:bookmarkEnd w:id="1088"/>
    <w:bookmarkStart w:name="z1104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органов и организаций к участию в проверке соблюдения законности и даче заключения;</w:t>
      </w:r>
    </w:p>
    <w:bookmarkEnd w:id="1089"/>
    <w:bookmarkStart w:name="z1105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предусмотренном законодательством Республики Казахстан, привлекать к осуществлению проверки соблюдения законности сотрудников других правоохранительных органов для обеспечения безопасности и надзорной деятельности; </w:t>
      </w:r>
    </w:p>
    <w:bookmarkEnd w:id="1090"/>
    <w:bookmarkStart w:name="z1106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и получать пояснения от должностных, физических лиц и представителей юридических лиц по вопросам проводимой проверки соблюдения законности, анализа состояния законности, оценки актов, вступивших в силу, и рассматриваемого обращения;</w:t>
      </w:r>
    </w:p>
    <w:bookmarkEnd w:id="1091"/>
    <w:bookmarkStart w:name="z1107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соблюдением установленного законодательством Республики Казахстан порядка истребовать и получать по вопросам проводимой проверки соблюдения законности, анализа состояния законности, оценки актов, вступивших в силу, а также рассмотрения обращения информацию, материалы и документы, а также уголовные, гражданские, административные дела, дела об административных правонарушениях, исполнительные производства; </w:t>
      </w:r>
    </w:p>
    <w:bookmarkEnd w:id="1092"/>
    <w:bookmarkStart w:name="z1108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получать доступ к информации, сведениям и документам, уголовным, гражданским, административным делам, делам об административных правонарушениях, исполнительным производствам и иным материалам, а также к информационным системам и ресурсам правоохранительных и иных государственных органов и организаций с соблюдением требований по защите персональных данных и иной охраняемой законом тайны;</w:t>
      </w:r>
    </w:p>
    <w:bookmarkEnd w:id="1093"/>
    <w:bookmarkStart w:name="z1109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соблюдением установленных законодательством Республики Казахстан требований применять технические средства фиксации в ходе осуществления надзорной деятельности;</w:t>
      </w:r>
    </w:p>
    <w:bookmarkEnd w:id="1094"/>
    <w:bookmarkStart w:name="z1110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указания по вопросам досудебного расследования, оперативно-розыскной деятельности и негласных следственных действий, обязательные для исполнения руководителями и сотрудниками органов, осуществляющих досудебное расследование, оперативно-розыскную деятельность, негласные следственные действия;</w:t>
      </w:r>
    </w:p>
    <w:bookmarkEnd w:id="1095"/>
    <w:bookmarkStart w:name="z1111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законность доставления, задержания лиц по подозрению в совершении уголовных правонарушений, лиц, совершивших административные правонарушения, а также порядок и условия содержания лиц, находящихся под стражей либо иным ограничением свободы; </w:t>
      </w:r>
    </w:p>
    <w:bookmarkEnd w:id="1096"/>
    <w:bookmarkStart w:name="z1112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актов, отменять незаконные решения администрации учреждений уголовно-исполнительной системы, влияющие на правовое положение лиц, содержащихся под стражей, отбывающих наказание в местах лишения свободы;</w:t>
      </w:r>
    </w:p>
    <w:bookmarkEnd w:id="1097"/>
    <w:bookmarkStart w:name="z1113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органов расследования об избрании меры пресечения в отношении подозреваемых лиц в соответствии с уголовно-процессуальным законодательством Республики Казахстан;</w:t>
      </w:r>
    </w:p>
    <w:bookmarkEnd w:id="1098"/>
    <w:bookmarkStart w:name="z1114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делу;</w:t>
      </w:r>
    </w:p>
    <w:bookmarkEnd w:id="1099"/>
    <w:bookmarkStart w:name="z1115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приносить ходатайство в вышестоящий суд о пересмотре судебного акта, не вступившего в законную силу;</w:t>
      </w:r>
    </w:p>
    <w:bookmarkEnd w:id="1100"/>
    <w:bookmarkStart w:name="z1116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с ходатайством о принесении протеста на судебные акты, вступившие в законную силу, к вышестоящему прокурору в случаях, когда опротестование выходит за пределы его компетенции; </w:t>
      </w:r>
    </w:p>
    <w:bookmarkEnd w:id="1101"/>
    <w:bookmarkStart w:name="z1117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инициировать проведение оперативно-розыскных мероприятий органами, осуществляющими оперативно-розыскную деятельность;</w:t>
      </w:r>
    </w:p>
    <w:bookmarkEnd w:id="1102"/>
    <w:bookmarkStart w:name="z1118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запрашивать и получать дела негласных следственных действий, оперативного учета, материалы, документы, ведомственные нормативные правовые акты, другие необходимые сведения, за исключением сведений о личности конфиденциальных помощников и штатных негласных сотрудников;</w:t>
      </w:r>
    </w:p>
    <w:bookmarkEnd w:id="1103"/>
    <w:bookmarkStart w:name="z111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законами Республики Казахстан, санкционировать проведение оперативно-розыскных и контрразведывательных мероприятий, проводить проверки законности осуществления специальных оперативно-розыскных мероприятий, в том числе на сети связи; </w:t>
      </w:r>
    </w:p>
    <w:bookmarkEnd w:id="1104"/>
    <w:bookmarkStart w:name="z1120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привлекать специалистов органов прокуратуры и иных специалистов с использованием специальных технических средств в целях выявления и пресечения нарушений законности в ходе осуществления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1105"/>
    <w:bookmarkStart w:name="z1121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руководителей органов, осуществляющих оперативно-розыскную деятельность, проведения проверок в подчиненных им органах в целях устранения нарушений законности; </w:t>
      </w:r>
    </w:p>
    <w:bookmarkEnd w:id="1106"/>
    <w:bookmarkStart w:name="z1122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правонарушении;</w:t>
      </w:r>
    </w:p>
    <w:bookmarkEnd w:id="1107"/>
    <w:bookmarkStart w:name="z1123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выписки и приведения в исполнение исполнительных документов;</w:t>
      </w:r>
    </w:p>
    <w:bookmarkEnd w:id="1108"/>
    <w:bookmarkStart w:name="z1124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по международному сотрудничеству по вопросам возврата из-за рубежа доходов, полученных преступным путем;</w:t>
      </w:r>
    </w:p>
    <w:bookmarkEnd w:id="1109"/>
    <w:bookmarkStart w:name="z1125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исполнять международные договоры о выдаче лиц, оказании взаимной правовой помощи по уголовным делам, передаче осужденных либо лиц, страдающих психическими расстройствами (заболеваниями), а также связанные с ними правовые акты; </w:t>
      </w:r>
    </w:p>
    <w:bookmarkEnd w:id="1110"/>
    <w:bookmarkStart w:name="z1126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111"/>
    <w:bookmarkStart w:name="z1127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112"/>
    <w:bookmarkStart w:name="z1128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 </w:t>
      </w:r>
    </w:p>
    <w:bookmarkEnd w:id="1113"/>
    <w:bookmarkStart w:name="z1129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государства в компетентных органах иностранных государств и международных организациях по вопросам уголовного преследования, иностранных и международных судах (арбитражах) по вопросам, относящимся к компетенции прокуратуры;</w:t>
      </w:r>
    </w:p>
    <w:bookmarkEnd w:id="1114"/>
    <w:bookmarkStart w:name="z1130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Казахстан;</w:t>
      </w:r>
    </w:p>
    <w:bookmarkEnd w:id="1115"/>
    <w:bookmarkStart w:name="z1131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116"/>
    <w:bookmarkStart w:name="z1132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Республики Казахстан и законодательство Республики Казахстан;</w:t>
      </w:r>
    </w:p>
    <w:bookmarkEnd w:id="1117"/>
    <w:bookmarkStart w:name="z1133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Этического кодекса сотрудников правоохранительных органов Республики Казахстан, утверждаемого Президентом Республики Казахстан;</w:t>
      </w:r>
    </w:p>
    <w:bookmarkEnd w:id="1118"/>
    <w:bookmarkStart w:name="z1134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принятием прокурорами и иными работниками на себя ограничений, связанных с пребыванием на правоохранительной службе, и антикоррупционных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1119"/>
    <w:bookmarkStart w:name="z1135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 и свободы человека и гражданина, охраняемые законом интересы юридических лиц, общества и государства с принятием мер по устранению нарушений законности;</w:t>
      </w:r>
    </w:p>
    <w:bookmarkEnd w:id="1120"/>
    <w:bookmarkStart w:name="z1136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принятия актов прокуратуры, создающих необоснованные препятствия для реализации прав и свобод человека и гражданина, законных интересов юридических лиц, общества и государства;</w:t>
      </w:r>
    </w:p>
    <w:bookmarkEnd w:id="1121"/>
    <w:bookmarkStart w:name="z1137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документов, сведений и иной информации, полученных в ходе осуществления своей деятельности, с соблюдением требований законодательства Республики Казахстан о государственных секретах и иной охраняемой законом тайне;</w:t>
      </w:r>
    </w:p>
    <w:bookmarkEnd w:id="1122"/>
    <w:bookmarkStart w:name="z1138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порядке, которые предусмотрены уголовно-процессуальным законодательством Республики Казахстан, осуществлять досудебное расследование;</w:t>
      </w:r>
    </w:p>
    <w:bookmarkEnd w:id="1123"/>
    <w:bookmarkStart w:name="z1139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 несогласии с судебными актами, вступившими в законную силу, в порядке, предусмотренном процессуальным законодательством Республики Казахстан;</w:t>
      </w:r>
    </w:p>
    <w:bookmarkEnd w:id="1124"/>
    <w:bookmarkStart w:name="z1140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соблюдение законности при приеме и регистрации заявлений и сообщений об уголовных правонарушениях; </w:t>
      </w:r>
    </w:p>
    <w:bookmarkEnd w:id="1125"/>
    <w:bookmarkStart w:name="z1141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прекращать незаконные оперативно-розыскные мероприятия и негласные следственные действия;</w:t>
      </w:r>
    </w:p>
    <w:bookmarkEnd w:id="1126"/>
    <w:bookmarkStart w:name="z1142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находящихся в помещениях правоохранительных и специальных государственных органов и иных местах, ограничивающих их личную свободу, гауптвахтах, учреждениях, исполняющих меры принудительного характера, специальных учреждениях и учреждениях уголовно-исполнительной системы;</w:t>
      </w:r>
    </w:p>
    <w:bookmarkEnd w:id="1127"/>
    <w:bookmarkStart w:name="z1143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отменять незаконные постановления и решения лиц, осуществляющих досудебное расследование, оперативно-розыскную деятельность;</w:t>
      </w:r>
    </w:p>
    <w:bookmarkEnd w:id="1128"/>
    <w:bookmarkStart w:name="z1144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законами Республики Казахстан и актами Президента Республики Казахстан.</w:t>
      </w:r>
    </w:p>
    <w:bookmarkEnd w:id="1129"/>
    <w:bookmarkStart w:name="z1145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130"/>
    <w:bookmarkStart w:name="z1146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осуществляют высший надзор за законностью:</w:t>
      </w:r>
    </w:p>
    <w:bookmarkEnd w:id="1131"/>
    <w:bookmarkStart w:name="z1147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 исполнительных органов, органов местного самоуправления, учреждений, их должностных лиц, иных организаций независимо от форм собственности, а также принимаемых ими актов и решений;</w:t>
      </w:r>
    </w:p>
    <w:bookmarkEnd w:id="1132"/>
    <w:bookmarkStart w:name="z1148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по делам об административных правонарушениях;</w:t>
      </w:r>
    </w:p>
    <w:bookmarkEnd w:id="1133"/>
    <w:bookmarkStart w:name="z1149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досудебного расследования, уголовного преследования, оперативно-розыскной и контрразведывательной деятельности;</w:t>
      </w:r>
    </w:p>
    <w:bookmarkEnd w:id="1134"/>
    <w:bookmarkStart w:name="z1150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производства;</w:t>
      </w:r>
    </w:p>
    <w:bookmarkEnd w:id="1135"/>
    <w:bookmarkStart w:name="z1151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судебных актов, вступивших в законную силу;</w:t>
      </w:r>
    </w:p>
    <w:bookmarkEnd w:id="1136"/>
    <w:bookmarkStart w:name="z1152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уголовных наказаний и применения иных мер государственного принуждения;</w:t>
      </w:r>
    </w:p>
    <w:bookmarkEnd w:id="1137"/>
    <w:bookmarkStart w:name="z1153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международных обязательств Республики Казахстан;</w:t>
      </w:r>
    </w:p>
    <w:bookmarkEnd w:id="1138"/>
    <w:bookmarkStart w:name="z1154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139"/>
    <w:bookmarkStart w:name="z1155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140"/>
    <w:bookmarkStart w:name="z1156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международное сотрудничество в уголовно-правовой сфере, представление интересов государства в компетентных органах иностранных государств и международных организациях по вопросам уголовного преследования, в иностранных и международных судах (арбитражах) по вопросам, относящимся к компетенции прокуратуры;</w:t>
      </w:r>
    </w:p>
    <w:bookmarkEnd w:id="1141"/>
    <w:bookmarkStart w:name="z1157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142"/>
    <w:bookmarkStart w:name="z1158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нормотворческой деятельности;</w:t>
      </w:r>
    </w:p>
    <w:bookmarkEnd w:id="1143"/>
    <w:bookmarkStart w:name="z1159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рамках своей компетенции организует мониторинг информации о чрезвычайных происшествиях и преступлениях, в том числе об угрозе возникновения акта терроризма;</w:t>
      </w:r>
    </w:p>
    <w:bookmarkEnd w:id="1144"/>
    <w:bookmarkStart w:name="z1160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деятельности по мобилизационной подготовке и специальному учету в прокуратуре Атырауской области и ее нижестоящих прокуратурах;</w:t>
      </w:r>
    </w:p>
    <w:bookmarkEnd w:id="1145"/>
    <w:bookmarkStart w:name="z1161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функции, предусмотренные законами Республики Казахстан и актами Президента Республики Казахстан.</w:t>
      </w:r>
    </w:p>
    <w:bookmarkEnd w:id="1146"/>
    <w:bookmarkStart w:name="z1162" w:id="1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147"/>
    <w:bookmarkStart w:name="z1163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Атырауской области осуществляется прокурором Атырауской области, который несет персональную ответственность за выполнение возложенных на прокуратуру Атырауской области задач и осуществление им своих полномочий.</w:t>
      </w:r>
    </w:p>
    <w:bookmarkEnd w:id="1148"/>
    <w:bookmarkStart w:name="z1164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Атырауской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1149"/>
    <w:bookmarkStart w:name="z1165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Прокурор Атырауской области имеет заместителей, в том числе одного первого заместителя, которые назначаются на должность и освобождаются от должностей в соответствии с законодательством Республики Казахстан. </w:t>
      </w:r>
    </w:p>
    <w:bookmarkEnd w:id="1150"/>
    <w:bookmarkStart w:name="z1166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Атырауской области:</w:t>
      </w:r>
    </w:p>
    <w:bookmarkEnd w:id="1151"/>
    <w:bookmarkStart w:name="z1167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прокуратуры Атырауской области;</w:t>
      </w:r>
    </w:p>
    <w:bookmarkEnd w:id="1152"/>
    <w:bookmarkStart w:name="z1168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приказы, распоряжения, обязательные для всех подчиненных прокуроров и иных работников;</w:t>
      </w:r>
    </w:p>
    <w:bookmarkEnd w:id="1153"/>
    <w:bookmarkStart w:name="z1169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образует коллегию прокуратуры Атырауской области, определяет регламент ее работы и статус членов коллегии;</w:t>
      </w:r>
    </w:p>
    <w:bookmarkEnd w:id="1154"/>
    <w:bookmarkStart w:name="z1170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возглавляет Координационный совет Атырауской области по обеспечению законности, правопорядка и борьбы с преступностью;</w:t>
      </w:r>
    </w:p>
    <w:bookmarkEnd w:id="1155"/>
    <w:bookmarkStart w:name="z1171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прокуратуры Атырауской области;</w:t>
      </w:r>
    </w:p>
    <w:bookmarkEnd w:id="1156"/>
    <w:bookmarkStart w:name="z1172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прокуратуру Атырауской области во взаимоотношениях с другими государственными органами, а также иными организациями;</w:t>
      </w:r>
    </w:p>
    <w:bookmarkEnd w:id="1157"/>
    <w:bookmarkStart w:name="z1173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утверждает:</w:t>
      </w:r>
    </w:p>
    <w:bookmarkEnd w:id="1158"/>
    <w:bookmarkStart w:name="z1174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прокуратуры области;</w:t>
      </w:r>
    </w:p>
    <w:bookmarkEnd w:id="1159"/>
    <w:bookmarkStart w:name="z1175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работ прокуратуры области;</w:t>
      </w:r>
    </w:p>
    <w:bookmarkEnd w:id="1160"/>
    <w:bookmarkStart w:name="z1176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 и актами Президента Республики Казахстан.</w:t>
      </w:r>
    </w:p>
    <w:bookmarkEnd w:id="1161"/>
    <w:bookmarkStart w:name="z1177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Атырауской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1162"/>
    <w:bookmarkStart w:name="z1178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Атырауской области определяет полномочия первого заместителя и заместителей в соответствии с действующим законодательством.</w:t>
      </w:r>
    </w:p>
    <w:bookmarkEnd w:id="1163"/>
    <w:bookmarkStart w:name="z1179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прокуратуры Атырауской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1164"/>
    <w:bookmarkStart w:name="z1180" w:id="1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165"/>
    <w:bookmarkStart w:name="z1181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Атырауской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1166"/>
    <w:bookmarkStart w:name="z1182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Атырауской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67"/>
    <w:bookmarkStart w:name="z1183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Атырауской области, относится к республиканской собственности.</w:t>
      </w:r>
    </w:p>
    <w:bookmarkEnd w:id="1168"/>
    <w:bookmarkStart w:name="z1184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Атырауской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169"/>
    <w:bookmarkStart w:name="z1185" w:id="1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End w:id="1170"/>
    <w:bookmarkStart w:name="z1186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ликвидация прокуратуры Атырауской области осуществляются в соответствии с законодательством Республики Казахстан. </w:t>
      </w:r>
    </w:p>
    <w:bookmarkEnd w:id="1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37</w:t>
            </w:r>
          </w:p>
        </w:tc>
      </w:tr>
    </w:tbl>
    <w:bookmarkStart w:name="z1188" w:id="1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Западно-Казахстанской области</w:t>
      </w:r>
    </w:p>
    <w:bookmarkEnd w:id="1172"/>
    <w:bookmarkStart w:name="z1189" w:id="1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73"/>
    <w:bookmarkStart w:name="z119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"Прокуратура Западно-Казахстанской области" (далее – прокуратура Западно-Казахстанской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 </w:t>
      </w:r>
    </w:p>
    <w:bookmarkEnd w:id="1174"/>
    <w:bookmarkStart w:name="z119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Прокуратура Западно-Казахстанской области имеет нижестоящие прокуратуры. </w:t>
      </w:r>
    </w:p>
    <w:bookmarkEnd w:id="1175"/>
    <w:bookmarkStart w:name="z119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Западно-Казахстанской области осуществляет свою деятельность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иными нормативными правовыми актами Республики Казахстан, а также настоящим Положением.</w:t>
      </w:r>
    </w:p>
    <w:bookmarkEnd w:id="1176"/>
    <w:bookmarkStart w:name="z119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Западно-Казахстанской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других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77"/>
    <w:bookmarkStart w:name="z119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Западно-Казахстанской области вступает в гражданско-правовые отношения от собственного имени.</w:t>
      </w:r>
    </w:p>
    <w:bookmarkEnd w:id="1178"/>
    <w:bookmarkStart w:name="z119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Западно-Казахстанской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179"/>
    <w:bookmarkStart w:name="z119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Западно-Казахстанской области по вопросам своей компетенции в установленном законодательством порядке принимает решения, оформляемые приказами и распоряжениями прокурора Западно-Казахстанской области.</w:t>
      </w:r>
    </w:p>
    <w:bookmarkEnd w:id="1180"/>
    <w:bookmarkStart w:name="z119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прокуратуры Западно-Казахстанской области утверждаются в соответствии с действующим законодательством Республики Казахстан. </w:t>
      </w:r>
    </w:p>
    <w:bookmarkEnd w:id="1181"/>
    <w:bookmarkStart w:name="z119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090000, Республика Казахстан, Западно-Казахстанская область, город Уральск, улица Жубана Молдагалиева, 23. </w:t>
      </w:r>
    </w:p>
    <w:bookmarkEnd w:id="1182"/>
    <w:bookmarkStart w:name="z119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Западно-Казахстанской области.</w:t>
      </w:r>
    </w:p>
    <w:bookmarkEnd w:id="1183"/>
    <w:bookmarkStart w:name="z120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прокуратуры Западно-Казахстанской области осуществляется за счет бюджетных средств. </w:t>
      </w:r>
    </w:p>
    <w:bookmarkEnd w:id="1184"/>
    <w:bookmarkStart w:name="z120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Прокуратуре Западно-Казахстанской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Западно-Казахстанской области. </w:t>
      </w:r>
    </w:p>
    <w:bookmarkEnd w:id="1185"/>
    <w:bookmarkStart w:name="z1202" w:id="1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186"/>
    <w:bookmarkStart w:name="z120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87"/>
    <w:bookmarkStart w:name="z120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188"/>
    <w:bookmarkStart w:name="z120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 восстановление нарушенных прав и свобод человека и гражданина, охраняемых законом интересов юридических лиц, общества и государства; </w:t>
      </w:r>
    </w:p>
    <w:bookmarkEnd w:id="1189"/>
    <w:bookmarkStart w:name="z120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нарушений законности, причин и условий, им способствующих, а также их последствий; </w:t>
      </w:r>
    </w:p>
    <w:bookmarkEnd w:id="1190"/>
    <w:bookmarkStart w:name="z120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деятельности правоохранительных и иных государственных органов по обеспечению законности, правопорядка и борьбы с преступностью; </w:t>
      </w:r>
    </w:p>
    <w:bookmarkEnd w:id="1191"/>
    <w:bookmarkStart w:name="z120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задачи, определяемые законами Республики Казахстан и актами Президента Республики Казахстан. </w:t>
      </w:r>
    </w:p>
    <w:bookmarkEnd w:id="1192"/>
    <w:bookmarkStart w:name="z120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193"/>
    <w:bookmarkStart w:name="z121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1194"/>
    <w:bookmarkStart w:name="z121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силу;</w:t>
      </w:r>
    </w:p>
    <w:bookmarkEnd w:id="1195"/>
    <w:bookmarkStart w:name="z121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 Республики Казахстан, акты прокуратуры;</w:t>
      </w:r>
    </w:p>
    <w:bookmarkEnd w:id="1196"/>
    <w:bookmarkStart w:name="z121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правовые акты государственных, местных представительных и исполнительных органов, органов местного самоуправления, учреждений и их должностных лиц в пределах, установленных законами Республики Казахстан;</w:t>
      </w:r>
    </w:p>
    <w:bookmarkEnd w:id="1197"/>
    <w:bookmarkStart w:name="z121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акты организаций независимо от форм собственности, если данные акты касаются лиц, которые в силу физиологических особенностей, психических отклонений и иных обстоятельств не могут самостоятельно осуществлять защиту своих прав, несовершеннолетних лиц, а также неограниченного круга лиц, в пределах, установленных законами Республики Казахстан;</w:t>
      </w:r>
    </w:p>
    <w:bookmarkEnd w:id="1198"/>
    <w:bookmarkStart w:name="z121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незамедлительной отмены мер запретительного или ограничительного характера, приостановления полностью или частично действия незаконного акта при наличии оснований и в порядке, предусмотренном законом Республики Казахстан;</w:t>
      </w:r>
    </w:p>
    <w:bookmarkEnd w:id="1199"/>
    <w:bookmarkStart w:name="z121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экспертизы, требовать от уполномоченных органов производства проверок по находящимся в органах прокуратуры материалам, обращениям и обязывать сообщать об их результатах; </w:t>
      </w:r>
    </w:p>
    <w:bookmarkEnd w:id="1200"/>
    <w:bookmarkStart w:name="z121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органов и организаций к участию в проверке соблюдения законности и даче заключения;</w:t>
      </w:r>
    </w:p>
    <w:bookmarkEnd w:id="1201"/>
    <w:bookmarkStart w:name="z121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предусмотренном законодательством Республики Казахстан, привлекать к осуществлению проверки соблюдения законности сотрудников других правоохранительных органов для обеспечения безопасности и надзорной деятельности; </w:t>
      </w:r>
    </w:p>
    <w:bookmarkEnd w:id="1202"/>
    <w:bookmarkStart w:name="z121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и получать пояснения от должностных, физических лиц и представителей юридических лиц по вопросам проводимой проверки соблюдения законности, анализа состояния законности, оценки актов, вступивших в силу, и рассматриваемого обращения;</w:t>
      </w:r>
    </w:p>
    <w:bookmarkEnd w:id="1203"/>
    <w:bookmarkStart w:name="z122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соблюдением установленного законодательством Республики Казахстан порядка истребовать и получать по вопросам проводимой проверки соблюдения законности, анализа состояния законности, оценки актов, вступивших в силу, а также рассмотрения обращения информацию, материалы и документы, а также уголовные, гражданские, административные дела, дела об административных правонарушениях, исполнительные производства; </w:t>
      </w:r>
    </w:p>
    <w:bookmarkEnd w:id="1204"/>
    <w:bookmarkStart w:name="z122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получать доступ к информации, сведениям и документам, уголовным, гражданским, административным делам, делам об административных правонарушениях, исполнительным производствам и иным материалам, а также к информационным системам и ресурсам правоохранительных и иных государственных органов и организаций с соблюдением требований по защите персональных данных и иной охраняемой законом тайны;</w:t>
      </w:r>
    </w:p>
    <w:bookmarkEnd w:id="1205"/>
    <w:bookmarkStart w:name="z122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соблюдением установленных законодательством Республики Казахстан требований применять технические средства фиксации в ходе осуществления надзорной деятельности;</w:t>
      </w:r>
    </w:p>
    <w:bookmarkEnd w:id="1206"/>
    <w:bookmarkStart w:name="z122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указания по вопросам досудебного расследования, оперативно-розыскной деятельности и негласных следственных действий, обязательные для исполнения руководителями и сотрудниками органов, осуществляющих досудебное расследование, оперативно-розыскную деятельность, негласные следственные действия;</w:t>
      </w:r>
    </w:p>
    <w:bookmarkEnd w:id="1207"/>
    <w:bookmarkStart w:name="z122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законность доставления, задержания лиц по подозрению в совершении уголовных правонарушений, лиц, совершивших административные правонарушения, а также порядок и условия содержания лиц, находящихся под стражей либо иным ограничением свободы; </w:t>
      </w:r>
    </w:p>
    <w:bookmarkEnd w:id="1208"/>
    <w:bookmarkStart w:name="z122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актов, отменять незаконные решения администрации учреждений уголовно-исполнительной системы, влияющие на правовое положение лиц, содержащихся под стражей, отбывающих наказание в местах лишения свободы;</w:t>
      </w:r>
    </w:p>
    <w:bookmarkEnd w:id="1209"/>
    <w:bookmarkStart w:name="z122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органов расследования об избрании меры пресечения в отношении подозреваемых лиц в соответствии с уголовно-процессуальным законодательством Республики Казахстан;</w:t>
      </w:r>
    </w:p>
    <w:bookmarkEnd w:id="1210"/>
    <w:bookmarkStart w:name="z122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делу;</w:t>
      </w:r>
    </w:p>
    <w:bookmarkEnd w:id="1211"/>
    <w:bookmarkStart w:name="z122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приносить ходатайство в вышестоящий суд о пересмотре судебного акта, не вступившего в законную силу;</w:t>
      </w:r>
    </w:p>
    <w:bookmarkEnd w:id="1212"/>
    <w:bookmarkStart w:name="z122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с ходатайством о принесении протеста на судебные акты, вступившие в законную силу, к вышестоящему прокурору в случаях, когда опротестование выходит за пределы его компетенции; </w:t>
      </w:r>
    </w:p>
    <w:bookmarkEnd w:id="1213"/>
    <w:bookmarkStart w:name="z123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инициировать проведение оперативно-розыскных мероприятий органами, осуществляющими оперативно-розыскную деятельность;</w:t>
      </w:r>
    </w:p>
    <w:bookmarkEnd w:id="1214"/>
    <w:bookmarkStart w:name="z123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запрашивать и получать дела негласных следственных действий, оперативного учета, материалы, документы, ведомственные нормативные правовые акты, другие необходимые сведения, за исключением сведений о личности конфиденциальных помощников и штатных негласных сотрудников;</w:t>
      </w:r>
    </w:p>
    <w:bookmarkEnd w:id="1215"/>
    <w:bookmarkStart w:name="z123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законами Республики Казахстан, санкционировать проведение оперативно-розыскных и контрразведывательных мероприятий, проводить проверки законности осуществления специальных оперативно-розыскных мероприятий, в том числе на сети связи; </w:t>
      </w:r>
    </w:p>
    <w:bookmarkEnd w:id="1216"/>
    <w:bookmarkStart w:name="z123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привлекать специалистов органов прокуратуры и иных специалистов с использованием специальных технических средств в целях выявления и пресечения нарушений законности в ходе осуществления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1217"/>
    <w:bookmarkStart w:name="z123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руководителей органов, осуществляющих оперативно-розыскную деятельность, проведения проверок в подчиненных им органах в целях устранения нарушений законности; </w:t>
      </w:r>
    </w:p>
    <w:bookmarkEnd w:id="1218"/>
    <w:bookmarkStart w:name="z123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правонарушении;</w:t>
      </w:r>
    </w:p>
    <w:bookmarkEnd w:id="1219"/>
    <w:bookmarkStart w:name="z123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выписки и приведения в исполнение исполнительных документов;</w:t>
      </w:r>
    </w:p>
    <w:bookmarkEnd w:id="1220"/>
    <w:bookmarkStart w:name="z1237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по международному сотрудничеству по вопросам возврата из-за рубежа доходов, полученных преступным путем;</w:t>
      </w:r>
    </w:p>
    <w:bookmarkEnd w:id="1221"/>
    <w:bookmarkStart w:name="z123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исполнять международные договоры о выдаче лиц, оказании взаимной правовой помощи по уголовным делам, передаче осужденных либо лиц, страдающих психическими расстройствами (заболеваниями), а также связанные с ними правовые акты; </w:t>
      </w:r>
    </w:p>
    <w:bookmarkEnd w:id="1222"/>
    <w:bookmarkStart w:name="z123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223"/>
    <w:bookmarkStart w:name="z124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224"/>
    <w:bookmarkStart w:name="z124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 </w:t>
      </w:r>
    </w:p>
    <w:bookmarkEnd w:id="1225"/>
    <w:bookmarkStart w:name="z124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государства в компетентных органах иностранных государств и международных организациях по вопросам уголовного преследования, иностранных и международных судах (арбитражах) по вопросам, относящимся к компетенции прокуратуры;</w:t>
      </w:r>
    </w:p>
    <w:bookmarkEnd w:id="1226"/>
    <w:bookmarkStart w:name="z124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Казахстан;</w:t>
      </w:r>
    </w:p>
    <w:bookmarkEnd w:id="1227"/>
    <w:bookmarkStart w:name="z124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228"/>
    <w:bookmarkStart w:name="z124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Республики Казахстан и законодательство Республики Казахстан;</w:t>
      </w:r>
    </w:p>
    <w:bookmarkEnd w:id="1229"/>
    <w:bookmarkStart w:name="z124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Этического кодекса сотрудников правоохранительных органов Республики Казахстан, утверждаемого Президентом Республики Казахстан;</w:t>
      </w:r>
    </w:p>
    <w:bookmarkEnd w:id="1230"/>
    <w:bookmarkStart w:name="z124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принятием прокурорами и иными работниками на себя ограничений, связанных с пребыванием на правоохранительной службе, и антикоррупционных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1231"/>
    <w:bookmarkStart w:name="z124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 и свободы человека и гражданина, охраняемые законом интересы юридических лиц, общества и государства с принятием мер по устранению нарушений законности;</w:t>
      </w:r>
    </w:p>
    <w:bookmarkEnd w:id="1232"/>
    <w:bookmarkStart w:name="z124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принятия актов прокуратуры, создающих необоснованные препятствия для реализации прав и свобод человека и гражданина, законных интересов юридических лиц, общества и государства;</w:t>
      </w:r>
    </w:p>
    <w:bookmarkEnd w:id="1233"/>
    <w:bookmarkStart w:name="z125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документов, сведений и иной информации, полученных в ходе осуществления своей деятельности, с соблюдением требований законодательства Республики Казахстан о государственных секретах и иной охраняемой законом тайне;</w:t>
      </w:r>
    </w:p>
    <w:bookmarkEnd w:id="1234"/>
    <w:bookmarkStart w:name="z125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порядке, которые предусмотрены уголовно-процессуальным законодательством Республики Казахстан, осуществлять досудебное расследование;</w:t>
      </w:r>
    </w:p>
    <w:bookmarkEnd w:id="1235"/>
    <w:bookmarkStart w:name="z125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 несогласии с судебными актами, вступившими в законную силу, в порядке, предусмотренном процессуальным законодательством Республики Казахстан;</w:t>
      </w:r>
    </w:p>
    <w:bookmarkEnd w:id="1236"/>
    <w:bookmarkStart w:name="z125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соблюдение законности при приеме и регистрации заявлений и сообщений об уголовных правонарушениях; </w:t>
      </w:r>
    </w:p>
    <w:bookmarkEnd w:id="1237"/>
    <w:bookmarkStart w:name="z125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прекращать незаконные оперативно-розыскные мероприятия и негласные следственные действия;</w:t>
      </w:r>
    </w:p>
    <w:bookmarkEnd w:id="1238"/>
    <w:bookmarkStart w:name="z125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находящихся в помещениях правоохранительных и специальных государственных органов и иных местах, ограничивающих их личную свободу, гауптвахтах, учреждениях, исполняющих меры принудительного характера, специальных учреждениях и учреждениях уголовно-исполнительной системы;</w:t>
      </w:r>
    </w:p>
    <w:bookmarkEnd w:id="1239"/>
    <w:bookmarkStart w:name="z125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отменять незаконные постановления и решения лиц, осуществляющих досудебное расследование, оперативно-розыскную деятельность;</w:t>
      </w:r>
    </w:p>
    <w:bookmarkEnd w:id="1240"/>
    <w:bookmarkStart w:name="z125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законами Республики Казахстан и актами Президента Республики Казахстан.</w:t>
      </w:r>
    </w:p>
    <w:bookmarkEnd w:id="1241"/>
    <w:bookmarkStart w:name="z125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242"/>
    <w:bookmarkStart w:name="z125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осуществляют высший надзор за законностью:</w:t>
      </w:r>
    </w:p>
    <w:bookmarkEnd w:id="1243"/>
    <w:bookmarkStart w:name="z126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 исполнительных органов, органов местного самоуправления, учреждений, их должностных лиц, иных организаций независимо от форм собственности, а также принимаемых ими актов и решений;</w:t>
      </w:r>
    </w:p>
    <w:bookmarkEnd w:id="1244"/>
    <w:bookmarkStart w:name="z126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по делам об административных правонарушениях;</w:t>
      </w:r>
    </w:p>
    <w:bookmarkEnd w:id="1245"/>
    <w:bookmarkStart w:name="z126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досудебного расследования, уголовного преследования, оперативно-розыскной и контрразведывательной деятельности;</w:t>
      </w:r>
    </w:p>
    <w:bookmarkEnd w:id="1246"/>
    <w:bookmarkStart w:name="z126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производства;</w:t>
      </w:r>
    </w:p>
    <w:bookmarkEnd w:id="1247"/>
    <w:bookmarkStart w:name="z126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судебных актов, вступивших в законную силу;</w:t>
      </w:r>
    </w:p>
    <w:bookmarkEnd w:id="1248"/>
    <w:bookmarkStart w:name="z126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уголовных наказаний и применения иных мер государственного принуждения;</w:t>
      </w:r>
    </w:p>
    <w:bookmarkEnd w:id="1249"/>
    <w:bookmarkStart w:name="z126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международных обязательств Республики Казахстан;</w:t>
      </w:r>
    </w:p>
    <w:bookmarkEnd w:id="1250"/>
    <w:bookmarkStart w:name="z126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251"/>
    <w:bookmarkStart w:name="z126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252"/>
    <w:bookmarkStart w:name="z126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международное сотрудничество в уголовно-правовой сфере, представление интересов государства в компетентных органах иностранных государств и международных организациях по вопросам уголовного преследования, в иностранных и международных судах (арбитражах) по вопросам, относящимся к компетенции прокуратуры;</w:t>
      </w:r>
    </w:p>
    <w:bookmarkEnd w:id="1253"/>
    <w:bookmarkStart w:name="z127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254"/>
    <w:bookmarkStart w:name="z127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нормотворческой деятельности;</w:t>
      </w:r>
    </w:p>
    <w:bookmarkEnd w:id="1255"/>
    <w:bookmarkStart w:name="z127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рамках своей компетенции организует мониторинг информации о чрезвычайных происшествиях и преступлениях, в том числе об угрозе возникновения акта терроризма;</w:t>
      </w:r>
    </w:p>
    <w:bookmarkEnd w:id="1256"/>
    <w:bookmarkStart w:name="z127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деятельности по мобилизационной подготовке и специальному учету в прокуратуре Западно-Казахстанской области и ее нижестоящих прокуратурах;</w:t>
      </w:r>
    </w:p>
    <w:bookmarkEnd w:id="1257"/>
    <w:bookmarkStart w:name="z127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функции, предусмотренные законами Республики Казахстан и актами Президента Республики Казахстан.</w:t>
      </w:r>
    </w:p>
    <w:bookmarkEnd w:id="1258"/>
    <w:bookmarkStart w:name="z1275" w:id="1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259"/>
    <w:bookmarkStart w:name="z127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Западно-Казахстанской области осуществляется прокурором Западно-Казахстанской области, который несет персональную ответственность за выполнение возложенных на прокуратуру Западно-Казахстанской области задач и осуществление им своих полномочий.</w:t>
      </w:r>
    </w:p>
    <w:bookmarkEnd w:id="1260"/>
    <w:bookmarkStart w:name="z127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Западно-Казахстанской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1261"/>
    <w:bookmarkStart w:name="z127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Прокурор Западно-Казахстанской области имеет заместителей, в том числе одного первого заместителя, которые назначаются на должность и освобождаются от должностей в соответствии с законодательством Республики Казахстан. </w:t>
      </w:r>
    </w:p>
    <w:bookmarkEnd w:id="1262"/>
    <w:bookmarkStart w:name="z127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Западно-Казахстанской области:</w:t>
      </w:r>
    </w:p>
    <w:bookmarkEnd w:id="1263"/>
    <w:bookmarkStart w:name="z128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прокуратуры Западно-Казахстанской области;</w:t>
      </w:r>
    </w:p>
    <w:bookmarkEnd w:id="1264"/>
    <w:bookmarkStart w:name="z128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приказы, распоряжения, обязательные для всех подчиненных прокуроров и иных работников;</w:t>
      </w:r>
    </w:p>
    <w:bookmarkEnd w:id="1265"/>
    <w:bookmarkStart w:name="z128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образует коллегию прокуратуры Западно-Казахстанской области, определяет регламент ее работы и статус членов коллегии;</w:t>
      </w:r>
    </w:p>
    <w:bookmarkEnd w:id="1266"/>
    <w:bookmarkStart w:name="z128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возглавляет Координационный совет Западно-Казахстанской области по обеспечению законности, правопорядка и борьбы с преступностью;</w:t>
      </w:r>
    </w:p>
    <w:bookmarkEnd w:id="1267"/>
    <w:bookmarkStart w:name="z128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прокуратуры Западно-Казахстанской области;</w:t>
      </w:r>
    </w:p>
    <w:bookmarkEnd w:id="1268"/>
    <w:bookmarkStart w:name="z128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прокуратуру Западно-Казахстанской области во взаимоотношениях с другими государственными органами, а также иными организациями;</w:t>
      </w:r>
    </w:p>
    <w:bookmarkEnd w:id="1269"/>
    <w:bookmarkStart w:name="z128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утверждает:</w:t>
      </w:r>
    </w:p>
    <w:bookmarkEnd w:id="1270"/>
    <w:bookmarkStart w:name="z128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прокуратуры области;</w:t>
      </w:r>
    </w:p>
    <w:bookmarkEnd w:id="1271"/>
    <w:bookmarkStart w:name="z128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работ прокуратуры области;</w:t>
      </w:r>
    </w:p>
    <w:bookmarkEnd w:id="1272"/>
    <w:bookmarkStart w:name="z128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 и актами Президента Республики Казахстан.</w:t>
      </w:r>
    </w:p>
    <w:bookmarkEnd w:id="1273"/>
    <w:bookmarkStart w:name="z129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Западно-Казахстанской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1274"/>
    <w:bookmarkStart w:name="z129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Западно-Казахстанской области определяет полномочия первого заместителя и заместителей в соответствии с действующим законодательством.</w:t>
      </w:r>
    </w:p>
    <w:bookmarkEnd w:id="1275"/>
    <w:bookmarkStart w:name="z129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прокуратуры Западно-Казахстанской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1276"/>
    <w:bookmarkStart w:name="z1293" w:id="1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277"/>
    <w:bookmarkStart w:name="z129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Западно-Казахстанской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1278"/>
    <w:bookmarkStart w:name="z129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Западно-Казахстанской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79"/>
    <w:bookmarkStart w:name="z129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Западно-Казахстанской области, относится к республиканской собственности.</w:t>
      </w:r>
    </w:p>
    <w:bookmarkEnd w:id="1280"/>
    <w:bookmarkStart w:name="z129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Западно-Казахстанской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281"/>
    <w:bookmarkStart w:name="z1298" w:id="1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End w:id="1282"/>
    <w:bookmarkStart w:name="z129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ликвидация прокуратуры Западно-Казахстанской области осуществляются в соответствии с законодательством Республики Казахстан. </w:t>
      </w:r>
    </w:p>
    <w:bookmarkEnd w:id="1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37</w:t>
            </w:r>
          </w:p>
        </w:tc>
      </w:tr>
    </w:tbl>
    <w:bookmarkStart w:name="z1301" w:id="1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Жамбылской области</w:t>
      </w:r>
    </w:p>
    <w:bookmarkEnd w:id="1284"/>
    <w:bookmarkStart w:name="z1302" w:id="1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85"/>
    <w:bookmarkStart w:name="z1303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Жамбылской области" (далее – прокуратура Жамбылской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1286"/>
    <w:bookmarkStart w:name="z1304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Прокуратура Жамбылской области имеет нижестоящие прокуратуры. </w:t>
      </w:r>
    </w:p>
    <w:bookmarkEnd w:id="1287"/>
    <w:bookmarkStart w:name="z1305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Жамбылской области осуществляет свою деятельность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иными нормативными правовыми актами Республики Казахстан, а также настоящим Положением.</w:t>
      </w:r>
    </w:p>
    <w:bookmarkEnd w:id="1288"/>
    <w:bookmarkStart w:name="z1306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Жамбылской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других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89"/>
    <w:bookmarkStart w:name="z1307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Жамбылской области вступает в гражданско-правовые отношения от собственного имени.</w:t>
      </w:r>
    </w:p>
    <w:bookmarkEnd w:id="1290"/>
    <w:bookmarkStart w:name="z1308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Жамбылской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291"/>
    <w:bookmarkStart w:name="z1309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Жамбылской области по вопросам своей компетенции в установленном законодательством порядке принимает решения, оформляемые приказами и распоряжениями прокурора Жамбылской области.</w:t>
      </w:r>
    </w:p>
    <w:bookmarkEnd w:id="1292"/>
    <w:bookmarkStart w:name="z1310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прокуратуры Жамбылской области утверждаются в соответствии с действующим законодательством Республики Казахстан. </w:t>
      </w:r>
    </w:p>
    <w:bookmarkEnd w:id="1293"/>
    <w:bookmarkStart w:name="z1311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080000, Республика Казахстан, Жамбылская область, город Тараз, улица Мухаммед Хайдара Дулати, 23. </w:t>
      </w:r>
    </w:p>
    <w:bookmarkEnd w:id="1294"/>
    <w:bookmarkStart w:name="z1312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Жамбылской области.</w:t>
      </w:r>
    </w:p>
    <w:bookmarkEnd w:id="1295"/>
    <w:bookmarkStart w:name="z1313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прокуратуры Жамбылской области осуществляется за счет бюджетных средств. </w:t>
      </w:r>
    </w:p>
    <w:bookmarkEnd w:id="1296"/>
    <w:bookmarkStart w:name="z1314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Прокуратуре Жамбылской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Жамбылской области. </w:t>
      </w:r>
    </w:p>
    <w:bookmarkEnd w:id="1297"/>
    <w:bookmarkStart w:name="z1315" w:id="1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298"/>
    <w:bookmarkStart w:name="z1316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99"/>
    <w:bookmarkStart w:name="z1317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300"/>
    <w:bookmarkStart w:name="z1318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 восстановление нарушенных прав и свобод человека и гражданина, охраняемых законом интересов юридических лиц, общества и государства; </w:t>
      </w:r>
    </w:p>
    <w:bookmarkEnd w:id="1301"/>
    <w:bookmarkStart w:name="z1319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нарушений законности, причин и условий, им способствующих, а также их последствий; </w:t>
      </w:r>
    </w:p>
    <w:bookmarkEnd w:id="1302"/>
    <w:bookmarkStart w:name="z1320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деятельности правоохранительных и иных государственных органов по обеспечению законности, правопорядка и борьбы с преступностью; </w:t>
      </w:r>
    </w:p>
    <w:bookmarkEnd w:id="1303"/>
    <w:bookmarkStart w:name="z1321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задачи, определяемые законами Республики Казахстан и актами Президента Республики Казахстан. </w:t>
      </w:r>
    </w:p>
    <w:bookmarkEnd w:id="1304"/>
    <w:bookmarkStart w:name="z1322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305"/>
    <w:bookmarkStart w:name="z1323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1306"/>
    <w:bookmarkStart w:name="z1324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силу;</w:t>
      </w:r>
    </w:p>
    <w:bookmarkEnd w:id="1307"/>
    <w:bookmarkStart w:name="z1325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 Республики Казахстан, акты прокуратуры;</w:t>
      </w:r>
    </w:p>
    <w:bookmarkEnd w:id="1308"/>
    <w:bookmarkStart w:name="z1326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правовые акты государственных, местных представительных и исполнительных органов, органов местного самоуправления, учреждений и их должностных лиц в пределах, установленных законами Республики Казахстан;</w:t>
      </w:r>
    </w:p>
    <w:bookmarkEnd w:id="1309"/>
    <w:bookmarkStart w:name="z1327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акты организаций независимо от форм собственности, если данные акты касаются лиц, которые в силу физиологических особенностей, психических отклонений и иных обстоятельств не могут самостоятельно осуществлять защиту своих прав, несовершеннолетних лиц, а также неограниченного круга лиц, в пределах, установленных законами Республики Казахстан;</w:t>
      </w:r>
    </w:p>
    <w:bookmarkEnd w:id="1310"/>
    <w:bookmarkStart w:name="z1328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незамедлительной отмены мер запретительного или ограничительного характера, приостановления полностью или частично действия незаконного акта при наличии оснований и в порядке, предусмотренном законом Республики Казахстан;</w:t>
      </w:r>
    </w:p>
    <w:bookmarkEnd w:id="1311"/>
    <w:bookmarkStart w:name="z1329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экспертизы, требовать от уполномоченных органов производства проверок по находящимся в органах прокуратуры материалам, обращениям и обязывать сообщать об их результатах; </w:t>
      </w:r>
    </w:p>
    <w:bookmarkEnd w:id="1312"/>
    <w:bookmarkStart w:name="z1330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органов и организаций к участию в проверке соблюдения законности и даче заключения;</w:t>
      </w:r>
    </w:p>
    <w:bookmarkEnd w:id="1313"/>
    <w:bookmarkStart w:name="z1331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предусмотренном законодательством Республики Казахстан, привлекать к осуществлению проверки соблюдения законности сотрудников других правоохранительных органов для обеспечения безопасности и надзорной деятельности; </w:t>
      </w:r>
    </w:p>
    <w:bookmarkEnd w:id="1314"/>
    <w:bookmarkStart w:name="z1332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и получать пояснения от должностных, физических лиц и представителей юридических лиц по вопросам проводимой проверки соблюдения законности, анализа состояния законности, оценки актов, вступивших в силу, и рассматриваемого обращения;</w:t>
      </w:r>
    </w:p>
    <w:bookmarkEnd w:id="1315"/>
    <w:bookmarkStart w:name="z1333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соблюдением установленного законодательством Республики Казахстан порядка истребовать и получать по вопросам проводимой проверки соблюдения законности, анализа состояния законности, оценки актов, вступивших в силу, а также рассмотрения обращения информацию, материалы и документы, а также уголовные, гражданские, административные дела, дела об административных правонарушениях, исполнительные производства; </w:t>
      </w:r>
    </w:p>
    <w:bookmarkEnd w:id="1316"/>
    <w:bookmarkStart w:name="z1334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получать доступ к информации, сведениям и документам, уголовным, гражданским, административным делам, делам об административных правонарушениях, исполнительным производствам и иным материалам, а также к информационным системам и ресурсам правоохранительных и иных государственных органов и организаций с соблюдением требований по защите персональных данных и иной охраняемой законом тайны;</w:t>
      </w:r>
    </w:p>
    <w:bookmarkEnd w:id="1317"/>
    <w:bookmarkStart w:name="z1335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соблюдением установленных законодательством Республики Казахстан требований применять технические средства фиксации в ходе осуществления надзорной деятельности;</w:t>
      </w:r>
    </w:p>
    <w:bookmarkEnd w:id="1318"/>
    <w:bookmarkStart w:name="z1336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указания по вопросам досудебного расследования, оперативно-розыскной деятельности и негласных следственных действий, обязательные для исполнения руководителями и сотрудниками органов, осуществляющих досудебное расследование, оперативно-розыскную деятельность, негласные следственные действия;</w:t>
      </w:r>
    </w:p>
    <w:bookmarkEnd w:id="1319"/>
    <w:bookmarkStart w:name="z1337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законность доставления, задержания лиц по подозрению в совершении уголовных правонарушений, лиц, совершивших административные правонарушения, а также порядок и условия содержания лиц, находящихся под стражей либо иным ограничением свободы; </w:t>
      </w:r>
    </w:p>
    <w:bookmarkEnd w:id="1320"/>
    <w:bookmarkStart w:name="z1338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актов, отменять незаконные решения администрации учреждений уголовно-исполнительной системы, влияющие на правовое положение лиц, содержащихся под стражей, отбывающих наказание в местах лишения свободы;</w:t>
      </w:r>
    </w:p>
    <w:bookmarkEnd w:id="1321"/>
    <w:bookmarkStart w:name="z1339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органов расследования об избрании меры пресечения в отношении подозреваемых лиц в соответствии с уголовно-процессуальным законодательством Республики Казахстан;</w:t>
      </w:r>
    </w:p>
    <w:bookmarkEnd w:id="1322"/>
    <w:bookmarkStart w:name="z1340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делу;</w:t>
      </w:r>
    </w:p>
    <w:bookmarkEnd w:id="1323"/>
    <w:bookmarkStart w:name="z1341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приносить ходатайство в вышестоящий суд о пересмотре судебного акта, не вступившего в законную силу;</w:t>
      </w:r>
    </w:p>
    <w:bookmarkEnd w:id="1324"/>
    <w:bookmarkStart w:name="z1342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с ходатайством о принесении протеста на судебные акты, вступившие в законную силу, к вышестоящему прокурору в случаях, когда опротестование выходит за пределы его компетенции; </w:t>
      </w:r>
    </w:p>
    <w:bookmarkEnd w:id="1325"/>
    <w:bookmarkStart w:name="z1343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инициировать проведение оперативно-розыскных мероприятий органами, осуществляющими оперативно-розыскную деятельность;</w:t>
      </w:r>
    </w:p>
    <w:bookmarkEnd w:id="1326"/>
    <w:bookmarkStart w:name="z1344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запрашивать и получать дела негласных следственных действий, оперативного учета, материалы, документы, ведомственные нормативные правовые акты, другие необходимые сведения, за исключением сведений о личности конфиденциальных помощников и штатных негласных сотрудников;</w:t>
      </w:r>
    </w:p>
    <w:bookmarkEnd w:id="1327"/>
    <w:bookmarkStart w:name="z1345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законами Республики Казахстан, санкционировать проведение оперативно-розыскных и контрразведывательных мероприятий, проводить проверки законности осуществления специальных оперативно-розыскных мероприятий, в том числе на сети связи; </w:t>
      </w:r>
    </w:p>
    <w:bookmarkEnd w:id="1328"/>
    <w:bookmarkStart w:name="z1346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привлекать специалистов органов прокуратуры и иных специалистов с использованием специальных технических средств в целях выявления и пресечения нарушений законности в ходе осуществления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1329"/>
    <w:bookmarkStart w:name="z1347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руководителей органов, осуществляющих оперативно-розыскную деятельность, проведения проверок в подчиненных им органах в целях устранения нарушений законности; </w:t>
      </w:r>
    </w:p>
    <w:bookmarkEnd w:id="1330"/>
    <w:bookmarkStart w:name="z1348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правонарушении;</w:t>
      </w:r>
    </w:p>
    <w:bookmarkEnd w:id="1331"/>
    <w:bookmarkStart w:name="z1349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выписки и приведения в исполнение исполнительных документов;</w:t>
      </w:r>
    </w:p>
    <w:bookmarkEnd w:id="1332"/>
    <w:bookmarkStart w:name="z1350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по международному сотрудничеству по вопросам возврата из-за рубежа доходов, полученных преступным путем;</w:t>
      </w:r>
    </w:p>
    <w:bookmarkEnd w:id="1333"/>
    <w:bookmarkStart w:name="z1351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исполнять международные договоры о выдаче лиц, оказании взаимной правовой помощи по уголовным делам, передаче осужденных либо лиц, страдающих психическими расстройствами (заболеваниями), а также связанные с ними правовые акты; </w:t>
      </w:r>
    </w:p>
    <w:bookmarkEnd w:id="1334"/>
    <w:bookmarkStart w:name="z1352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335"/>
    <w:bookmarkStart w:name="z1353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336"/>
    <w:bookmarkStart w:name="z1354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 </w:t>
      </w:r>
    </w:p>
    <w:bookmarkEnd w:id="1337"/>
    <w:bookmarkStart w:name="z1355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государства в компетентных органах иностранных государств и международных организациях по вопросам уголовного преследования, иностранных и международных судах (арбитражах) по вопросам, относящимся к компетенции прокуратуры;</w:t>
      </w:r>
    </w:p>
    <w:bookmarkEnd w:id="1338"/>
    <w:bookmarkStart w:name="z1356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Казахстан;</w:t>
      </w:r>
    </w:p>
    <w:bookmarkEnd w:id="1339"/>
    <w:bookmarkStart w:name="z1357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340"/>
    <w:bookmarkStart w:name="z1358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Республики Казахстан и законодательство Республики Казахстан;</w:t>
      </w:r>
    </w:p>
    <w:bookmarkEnd w:id="1341"/>
    <w:bookmarkStart w:name="z1359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Этического кодекса сотрудников правоохранительных органов Республики Казахстан, утверждаемого Президентом Республики Казахстан;</w:t>
      </w:r>
    </w:p>
    <w:bookmarkEnd w:id="1342"/>
    <w:bookmarkStart w:name="z1360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принятием прокурорами и иными работниками на себя ограничений, связанных с пребыванием на правоохранительной службе, и антикоррупционных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1343"/>
    <w:bookmarkStart w:name="z1361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 и свободы человека и гражданина, охраняемые законом интересы юридических лиц, общества и государства с принятием мер по устранению нарушений законности;</w:t>
      </w:r>
    </w:p>
    <w:bookmarkEnd w:id="1344"/>
    <w:bookmarkStart w:name="z1362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принятия актов прокуратуры, создающих необоснованные препятствия для реализации прав и свобод человека и гражданина, законных интересов юридических лиц, общества и государства;</w:t>
      </w:r>
    </w:p>
    <w:bookmarkEnd w:id="1345"/>
    <w:bookmarkStart w:name="z1363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документов, сведений и иной информации, полученных в ходе осуществления своей деятельности, с соблюдением требований законодательства Республики Казахстан о государственных секретах и иной охраняемой законом тайне;</w:t>
      </w:r>
    </w:p>
    <w:bookmarkEnd w:id="1346"/>
    <w:bookmarkStart w:name="z1364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порядке, которые предусмотрены уголовно-процессуальным законодательством Республики Казахстан, осуществлять досудебное расследование;</w:t>
      </w:r>
    </w:p>
    <w:bookmarkEnd w:id="1347"/>
    <w:bookmarkStart w:name="z1365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 несогласии с судебными актами, вступившими в законную силу, в порядке, предусмотренном процессуальным законодательством Республики Казахстан;</w:t>
      </w:r>
    </w:p>
    <w:bookmarkEnd w:id="1348"/>
    <w:bookmarkStart w:name="z1366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соблюдение законности при приеме и регистрации заявлений и сообщений об уголовных правонарушениях; </w:t>
      </w:r>
    </w:p>
    <w:bookmarkEnd w:id="1349"/>
    <w:bookmarkStart w:name="z1367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прекращать незаконные оперативно-розыскные мероприятия и негласные следственные действия;</w:t>
      </w:r>
    </w:p>
    <w:bookmarkEnd w:id="1350"/>
    <w:bookmarkStart w:name="z1368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находящихся в помещениях правоохранительных и специальных государственных органов и иных местах, ограничивающих их личную свободу, гауптвахтах, учреждениях, исполняющих меры принудительного характера, специальных учреждениях и учреждениях уголовно-исполнительной системы;</w:t>
      </w:r>
    </w:p>
    <w:bookmarkEnd w:id="1351"/>
    <w:bookmarkStart w:name="z1369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отменять незаконные постановления и решения лиц, осуществляющих досудебное расследование, оперативно-розыскную деятельность;</w:t>
      </w:r>
    </w:p>
    <w:bookmarkEnd w:id="1352"/>
    <w:bookmarkStart w:name="z1370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законами Республики Казахстан и актами Президента Республики Казахстан.</w:t>
      </w:r>
    </w:p>
    <w:bookmarkEnd w:id="1353"/>
    <w:bookmarkStart w:name="z1371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354"/>
    <w:bookmarkStart w:name="z1372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осуществляют высший надзор за законностью:</w:t>
      </w:r>
    </w:p>
    <w:bookmarkEnd w:id="1355"/>
    <w:bookmarkStart w:name="z1373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 исполнительных органов, органов местного самоуправления, учреждений, их должностных лиц, иных организаций независимо от форм собственности, а также принимаемых ими актов и решений;</w:t>
      </w:r>
    </w:p>
    <w:bookmarkEnd w:id="1356"/>
    <w:bookmarkStart w:name="z1374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по делам об административных правонарушениях;</w:t>
      </w:r>
    </w:p>
    <w:bookmarkEnd w:id="1357"/>
    <w:bookmarkStart w:name="z1375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досудебного расследования, уголовного преследования, оперативно-розыскной и контрразведывательной деятельности;</w:t>
      </w:r>
    </w:p>
    <w:bookmarkEnd w:id="1358"/>
    <w:bookmarkStart w:name="z1376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производства;</w:t>
      </w:r>
    </w:p>
    <w:bookmarkEnd w:id="1359"/>
    <w:bookmarkStart w:name="z1377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судебных актов, вступивших в законную силу;</w:t>
      </w:r>
    </w:p>
    <w:bookmarkEnd w:id="1360"/>
    <w:bookmarkStart w:name="z1378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уголовных наказаний и применения иных мер государственного принуждения;</w:t>
      </w:r>
    </w:p>
    <w:bookmarkEnd w:id="1361"/>
    <w:bookmarkStart w:name="z1379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международных обязательств Республики Казахстан;</w:t>
      </w:r>
    </w:p>
    <w:bookmarkEnd w:id="1362"/>
    <w:bookmarkStart w:name="z1380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363"/>
    <w:bookmarkStart w:name="z1381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364"/>
    <w:bookmarkStart w:name="z1382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международное сотрудничество в уголовно-правовой сфере, представление интересов государства в компетентных органах иностранных государств и международных организациях по вопросам уголовного преследования, в иностранных и международных судах (арбитражах) по вопросам, относящимся к компетенции прокуратуры;</w:t>
      </w:r>
    </w:p>
    <w:bookmarkEnd w:id="1365"/>
    <w:bookmarkStart w:name="z1383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366"/>
    <w:bookmarkStart w:name="z1384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нормотворческой деятельности;</w:t>
      </w:r>
    </w:p>
    <w:bookmarkEnd w:id="1367"/>
    <w:bookmarkStart w:name="z1385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рамках своей компетенции организация мониторинга информации о чрезвычайных происшествиях и преступлениях, в том числе об угрозе возникновения акта терроризма;</w:t>
      </w:r>
    </w:p>
    <w:bookmarkEnd w:id="1368"/>
    <w:bookmarkStart w:name="z1386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организация, деятельности по мобилизационной подготовке и специальному учету в прокуратуре Жамбылской области и ее нижестоящих прокуратурах;</w:t>
      </w:r>
    </w:p>
    <w:bookmarkEnd w:id="1369"/>
    <w:bookmarkStart w:name="z1387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функции, предусмотренные законами Республики Казахстан и актами Президента Республики Казахстан.</w:t>
      </w:r>
    </w:p>
    <w:bookmarkEnd w:id="1370"/>
    <w:bookmarkStart w:name="z1388" w:id="1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371"/>
    <w:bookmarkStart w:name="z1389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Жамбылской области осуществляется прокурором Жамбылской области, который несет персональную ответственность за выполнение возложенных на прокуратуру Жамбылской области задач и осуществление им своих полномочий.</w:t>
      </w:r>
    </w:p>
    <w:bookmarkEnd w:id="1372"/>
    <w:bookmarkStart w:name="z1390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Жамбылской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1373"/>
    <w:bookmarkStart w:name="z1391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Прокурор Жамбылской области имеет заместителей, в том числе одного первого заместителя, которые назначаются на должность и освобождаются от должностей в соответствии с законодательством Республики Казахстан. </w:t>
      </w:r>
    </w:p>
    <w:bookmarkEnd w:id="1374"/>
    <w:bookmarkStart w:name="z1392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Жамбылской области:</w:t>
      </w:r>
    </w:p>
    <w:bookmarkEnd w:id="1375"/>
    <w:bookmarkStart w:name="z1393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прокуратуры Жамбылской области;</w:t>
      </w:r>
    </w:p>
    <w:bookmarkEnd w:id="1376"/>
    <w:bookmarkStart w:name="z1394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приказы, распоряжения, обязательные для всех подчиненных прокуроров и иных работников;</w:t>
      </w:r>
    </w:p>
    <w:bookmarkEnd w:id="1377"/>
    <w:bookmarkStart w:name="z1395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образует коллегию прокуратуры Жамбылской области, определяет регламент ее работы и статус членов коллегии;</w:t>
      </w:r>
    </w:p>
    <w:bookmarkEnd w:id="1378"/>
    <w:bookmarkStart w:name="z1396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возглавляет Координационный совет Жамбылской области по обеспечению законности, правопорядка и борьбы с преступностью;</w:t>
      </w:r>
    </w:p>
    <w:bookmarkEnd w:id="1379"/>
    <w:bookmarkStart w:name="z1397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прокуратуры Жамбылской области;</w:t>
      </w:r>
    </w:p>
    <w:bookmarkEnd w:id="1380"/>
    <w:bookmarkStart w:name="z1398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прокуратуру Жамбылской области во взаимоотношениях с другими государственными органами, а также иными организациями;</w:t>
      </w:r>
    </w:p>
    <w:bookmarkEnd w:id="1381"/>
    <w:bookmarkStart w:name="z1399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утверждает:</w:t>
      </w:r>
    </w:p>
    <w:bookmarkEnd w:id="1382"/>
    <w:bookmarkStart w:name="z1400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прокуратуры области;</w:t>
      </w:r>
    </w:p>
    <w:bookmarkEnd w:id="1383"/>
    <w:bookmarkStart w:name="z1401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работ прокуратуры области;</w:t>
      </w:r>
    </w:p>
    <w:bookmarkEnd w:id="1384"/>
    <w:bookmarkStart w:name="z1402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 и актами Президента Республики Казахстан.</w:t>
      </w:r>
    </w:p>
    <w:bookmarkEnd w:id="1385"/>
    <w:bookmarkStart w:name="z1403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Жамбылской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1386"/>
    <w:bookmarkStart w:name="z1404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Жамбылской области определяет полномочия первого заместителя и заместителей в соответствии с действующим законодательством.</w:t>
      </w:r>
    </w:p>
    <w:bookmarkEnd w:id="1387"/>
    <w:bookmarkStart w:name="z1405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прокуратуры Жамбылской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1388"/>
    <w:bookmarkStart w:name="z1406" w:id="1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389"/>
    <w:bookmarkStart w:name="z1407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Жамбылской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1390"/>
    <w:bookmarkStart w:name="z1408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Жамбылской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91"/>
    <w:bookmarkStart w:name="z1409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Жамбылской области, относится к республиканской собственности.</w:t>
      </w:r>
    </w:p>
    <w:bookmarkEnd w:id="1392"/>
    <w:bookmarkStart w:name="z1410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Жамбылской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393"/>
    <w:bookmarkStart w:name="z1411" w:id="1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End w:id="1394"/>
    <w:bookmarkStart w:name="z1412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ликвидация прокуратуры Жамбылской области осуществляются в соответствии с законодательством Республики Казахстан. </w:t>
      </w:r>
    </w:p>
    <w:bookmarkEnd w:id="13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37</w:t>
            </w:r>
          </w:p>
        </w:tc>
      </w:tr>
    </w:tbl>
    <w:bookmarkStart w:name="z1414" w:id="1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области Жетісу</w:t>
      </w:r>
    </w:p>
    <w:bookmarkEnd w:id="1396"/>
    <w:bookmarkStart w:name="z1415" w:id="1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97"/>
    <w:bookmarkStart w:name="z1416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области Жетісу" (далее – прокуратура области Жетісу)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1398"/>
    <w:bookmarkStart w:name="z1417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Прокуратура области Жетісу имеет нижестоящие прокуратуры. </w:t>
      </w:r>
    </w:p>
    <w:bookmarkEnd w:id="1399"/>
    <w:bookmarkStart w:name="z1418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области Жетісу осуществляет свою деятельность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иными нормативными правовыми актами Республики Казахстан, а также настоящим Положением.</w:t>
      </w:r>
    </w:p>
    <w:bookmarkEnd w:id="1400"/>
    <w:bookmarkStart w:name="z1419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области Жетісу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других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01"/>
    <w:bookmarkStart w:name="z1420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области Жетісу вступает в гражданско-правовые отношения от собственного имени.</w:t>
      </w:r>
    </w:p>
    <w:bookmarkEnd w:id="1402"/>
    <w:bookmarkStart w:name="z1421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области Жетісу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403"/>
    <w:bookmarkStart w:name="z1422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области Жетісу по вопросам своей компетенции в установленном законодательством порядке принимает решения, оформляемые приказами и распоряжениями прокурора области Жетісу.</w:t>
      </w:r>
    </w:p>
    <w:bookmarkEnd w:id="1404"/>
    <w:bookmarkStart w:name="z1423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прокуратуры области Жетісу утверждаются в соответствии с действующим законодательством Республики Казахстан. </w:t>
      </w:r>
    </w:p>
    <w:bookmarkEnd w:id="1405"/>
    <w:bookmarkStart w:name="z1424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040000, Республика Казахстан, область Жетісу, город Талдыкорган, улица М.Төлебаева, 51.</w:t>
      </w:r>
    </w:p>
    <w:bookmarkEnd w:id="1406"/>
    <w:bookmarkStart w:name="z1425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области Жетісу.</w:t>
      </w:r>
    </w:p>
    <w:bookmarkEnd w:id="1407"/>
    <w:bookmarkStart w:name="z1426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прокуратуры области Жетісу осуществляется за счет бюджетных средств. </w:t>
      </w:r>
    </w:p>
    <w:bookmarkEnd w:id="1408"/>
    <w:bookmarkStart w:name="z1427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Прокуратуре области Жетісу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области Жетісу. </w:t>
      </w:r>
    </w:p>
    <w:bookmarkEnd w:id="1409"/>
    <w:bookmarkStart w:name="z1428" w:id="1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410"/>
    <w:bookmarkStart w:name="z1429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11"/>
    <w:bookmarkStart w:name="z1430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412"/>
    <w:bookmarkStart w:name="z1431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 восстановление нарушенных прав и свобод человека и гражданина, охраняемых законом интересов юридических лиц, общества и государства; </w:t>
      </w:r>
    </w:p>
    <w:bookmarkEnd w:id="1413"/>
    <w:bookmarkStart w:name="z1432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нарушений законности, причин и условий, им способствующих, а также их последствий; </w:t>
      </w:r>
    </w:p>
    <w:bookmarkEnd w:id="1414"/>
    <w:bookmarkStart w:name="z1433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деятельности правоохранительных и иных государственных органов по обеспечению законности, правопорядка и борьбы с преступностью; </w:t>
      </w:r>
    </w:p>
    <w:bookmarkEnd w:id="1415"/>
    <w:bookmarkStart w:name="z1434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задачи, определяемые законами Республики Казахстан и актами Президента Республики Казахстан. </w:t>
      </w:r>
    </w:p>
    <w:bookmarkEnd w:id="1416"/>
    <w:bookmarkStart w:name="z1435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417"/>
    <w:bookmarkStart w:name="z1436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1418"/>
    <w:bookmarkStart w:name="z1437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силу;</w:t>
      </w:r>
    </w:p>
    <w:bookmarkEnd w:id="1419"/>
    <w:bookmarkStart w:name="z1438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 Республики Казахстан, акты прокуратуры;</w:t>
      </w:r>
    </w:p>
    <w:bookmarkEnd w:id="1420"/>
    <w:bookmarkStart w:name="z1439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правовые акты государственных, местных представительных и исполнительных органов, органов местного самоуправления, учреждений и их должностных лиц в пределах, установленных законами Республики Казахстан;</w:t>
      </w:r>
    </w:p>
    <w:bookmarkEnd w:id="1421"/>
    <w:bookmarkStart w:name="z1440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акты организаций независимо от форм собственности, если данные акты касаются лиц, которые в силу физиологических особенностей, психических отклонений и иных обстоятельств не могут самостоятельно осуществлять защиту своих прав, несовершеннолетних лиц, а также неограниченного круга лиц, в пределах, установленных законами Республики Казахстан;</w:t>
      </w:r>
    </w:p>
    <w:bookmarkEnd w:id="1422"/>
    <w:bookmarkStart w:name="z1441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незамедлительной отмены мер запретительного или ограничительного характера, приостановления полностью или частично действия незаконного акта при наличии оснований и в порядке, предусмотренном законом Республики Казахстан;</w:t>
      </w:r>
    </w:p>
    <w:bookmarkEnd w:id="1423"/>
    <w:bookmarkStart w:name="z1442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экспертизы, требовать от уполномоченных органов производства проверок по находящимся в органах прокуратуры материалам, обращениям и обязывать сообщать об их результатах; </w:t>
      </w:r>
    </w:p>
    <w:bookmarkEnd w:id="1424"/>
    <w:bookmarkStart w:name="z1443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органов и организаций к участию в проверке соблюдения законности и даче заключения;</w:t>
      </w:r>
    </w:p>
    <w:bookmarkEnd w:id="1425"/>
    <w:bookmarkStart w:name="z1444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предусмотренном законодательством Республики Казахстан, привлекать к осуществлению проверки соблюдения законности сотрудников других правоохранительных органов для обеспечения безопасности и надзорной деятельности; </w:t>
      </w:r>
    </w:p>
    <w:bookmarkEnd w:id="1426"/>
    <w:bookmarkStart w:name="z1445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и получать пояснения от должностных, физических лиц и представителей юридических лиц по вопросам проводимой проверки соблюдения законности, анализа состояния законности, оценки актов, вступивших в силу, и рассматриваемого обращения;</w:t>
      </w:r>
    </w:p>
    <w:bookmarkEnd w:id="1427"/>
    <w:bookmarkStart w:name="z1446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соблюдением установленного законодательством Республики Казахстан порядка истребовать и получать по вопросам проводимой проверки соблюдения законности, анализа состояния законности, оценки актов, вступивших в силу, а также рассмотрения обращения информацию, материалы и документы, а также уголовные, гражданские, административные дела, дела об административных правонарушениях, исполнительные производства; </w:t>
      </w:r>
    </w:p>
    <w:bookmarkEnd w:id="1428"/>
    <w:bookmarkStart w:name="z1447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получать доступ к информации, сведениям и документам, уголовным, гражданским, административным делам, делам об административных правонарушениях, исполнительным производствам и иным материалам, а также к информационным системам и ресурсам правоохранительных и иных государственных органов и организаций с соблюдением требований по защите персональных данных и иной охраняемой законом тайны;</w:t>
      </w:r>
    </w:p>
    <w:bookmarkEnd w:id="1429"/>
    <w:bookmarkStart w:name="z1448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соблюдением установленных законодательством Республики Казахстан требований применять технические средства фиксации в ходе осуществления надзорной деятельности;</w:t>
      </w:r>
    </w:p>
    <w:bookmarkEnd w:id="1430"/>
    <w:bookmarkStart w:name="z1449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указания по вопросам досудебного расследования, оперативно-розыскной деятельности и негласных следственных действий, обязательные для исполнения руководителями и сотрудниками органов, осуществляющих досудебное расследование, оперативно-розыскную деятельность, негласные следственные действия;</w:t>
      </w:r>
    </w:p>
    <w:bookmarkEnd w:id="1431"/>
    <w:bookmarkStart w:name="z1450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законность доставления, задержания лиц по подозрению в совершении уголовных правонарушений, лиц, совершивших административные правонарушения, а также порядок и условия содержания лиц, находящихся под стражей либо иным ограничением свободы; </w:t>
      </w:r>
    </w:p>
    <w:bookmarkEnd w:id="1432"/>
    <w:bookmarkStart w:name="z1451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актов, отменять незаконные решения администрации учреждений уголовно-исполнительной системы, влияющие на правовое положение лиц, содержащихся под стражей, отбывающих наказание в местах лишения свободы;</w:t>
      </w:r>
    </w:p>
    <w:bookmarkEnd w:id="1433"/>
    <w:bookmarkStart w:name="z1452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органов расследования об избрании меры пресечения в отношении подозреваемых лиц в соответствии с уголовно-процессуальным законодательством Республики Казахстан;</w:t>
      </w:r>
    </w:p>
    <w:bookmarkEnd w:id="1434"/>
    <w:bookmarkStart w:name="z1453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делу;</w:t>
      </w:r>
    </w:p>
    <w:bookmarkEnd w:id="1435"/>
    <w:bookmarkStart w:name="z1454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приносить ходатайство в вышестоящий суд о пересмотре судебного акта, не вступившего в законную силу;</w:t>
      </w:r>
    </w:p>
    <w:bookmarkEnd w:id="1436"/>
    <w:bookmarkStart w:name="z1455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с ходатайством о принесении протеста на судебные акты, вступившие в законную силу, к вышестоящему прокурору в случаях, когда опротестование выходит за пределы его компетенции; </w:t>
      </w:r>
    </w:p>
    <w:bookmarkEnd w:id="1437"/>
    <w:bookmarkStart w:name="z1456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инициировать проведение оперативно-розыскных мероприятий органами, осуществляющими оперативно-розыскную деятельность;</w:t>
      </w:r>
    </w:p>
    <w:bookmarkEnd w:id="1438"/>
    <w:bookmarkStart w:name="z1457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запрашивать и получать дела негласных следственных действий, оперативного учета, материалы, документы, ведомственные нормативные правовые акты, другие необходимые сведения, за исключением сведений о личности конфиденциальных помощников и штатных негласных сотрудников;</w:t>
      </w:r>
    </w:p>
    <w:bookmarkEnd w:id="1439"/>
    <w:bookmarkStart w:name="z1458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законами Республики Казахстан, санкционировать проведение оперативно-розыскных и контрразведывательных мероприятий, проводить проверки законности осуществления специальных оперативно-розыскных мероприятий, в том числе на сети связи; </w:t>
      </w:r>
    </w:p>
    <w:bookmarkEnd w:id="1440"/>
    <w:bookmarkStart w:name="z1459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привлекать специалистов органов прокуратуры и иных специалистов с использованием специальных технических средств в целях выявления и пресечения нарушений законности в ходе осуществления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1441"/>
    <w:bookmarkStart w:name="z1460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руководителей органов, осуществляющих оперативно-розыскную деятельность, проведения проверок в подчиненных им органах в целях устранения нарушений законности; </w:t>
      </w:r>
    </w:p>
    <w:bookmarkEnd w:id="1442"/>
    <w:bookmarkStart w:name="z1461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правонарушении;</w:t>
      </w:r>
    </w:p>
    <w:bookmarkEnd w:id="1443"/>
    <w:bookmarkStart w:name="z1462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выписки и приведения в исполнение исполнительных документов;</w:t>
      </w:r>
    </w:p>
    <w:bookmarkEnd w:id="1444"/>
    <w:bookmarkStart w:name="z1463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по международному сотрудничеству по вопросам возврата из-за рубежа доходов, полученных преступным путем;</w:t>
      </w:r>
    </w:p>
    <w:bookmarkEnd w:id="1445"/>
    <w:bookmarkStart w:name="z1464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исполнять международные договоры о выдаче лиц, оказании взаимной правовой помощи по уголовным делам, передаче осужденных либо лиц, страдающих психическими расстройствами (заболеваниями), а также связанные с ними правовые акты; </w:t>
      </w:r>
    </w:p>
    <w:bookmarkEnd w:id="1446"/>
    <w:bookmarkStart w:name="z1465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447"/>
    <w:bookmarkStart w:name="z1466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448"/>
    <w:bookmarkStart w:name="z1467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 </w:t>
      </w:r>
    </w:p>
    <w:bookmarkEnd w:id="1449"/>
    <w:bookmarkStart w:name="z1468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государства в компетентных органах иностранных государств и международных организациях по вопросам уголовного преследования, иностранных и международных судах (арбитражах) по вопросам, относящимся к компетенции прокуратуры;</w:t>
      </w:r>
    </w:p>
    <w:bookmarkEnd w:id="1450"/>
    <w:bookmarkStart w:name="z1469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Казахстан;</w:t>
      </w:r>
    </w:p>
    <w:bookmarkEnd w:id="1451"/>
    <w:bookmarkStart w:name="z1470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452"/>
    <w:bookmarkStart w:name="z1471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Республики Казахстан и законодательство Республики Казахстан;</w:t>
      </w:r>
    </w:p>
    <w:bookmarkEnd w:id="1453"/>
    <w:bookmarkStart w:name="z1472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Этического кодекса сотрудников правоохранительных органов Республики Казахстан, утверждаемого Президентом Республики Казахстан;</w:t>
      </w:r>
    </w:p>
    <w:bookmarkEnd w:id="1454"/>
    <w:bookmarkStart w:name="z1473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принятием прокурорами и иными работниками на себя ограничений, связанных с пребыванием на правоохранительной службе, и антикоррупционных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1455"/>
    <w:bookmarkStart w:name="z1474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 и свободы человека и гражданина, охраняемые законом интересы юридических лиц, общества и государства с принятием мер по устранению нарушений законности;</w:t>
      </w:r>
    </w:p>
    <w:bookmarkEnd w:id="1456"/>
    <w:bookmarkStart w:name="z1475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принятия актов прокуратуры, создающих необоснованные препятствия для реализации прав и свобод человека и гражданина, законных интересов юридических лиц, общества и государства;</w:t>
      </w:r>
    </w:p>
    <w:bookmarkEnd w:id="1457"/>
    <w:bookmarkStart w:name="z1476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документов, сведений и иной информации, полученных в ходе осуществления своей деятельности, с соблюдением требований законодательства Республики Казахстан о государственных секретах и иной охраняемой законом тайне;</w:t>
      </w:r>
    </w:p>
    <w:bookmarkEnd w:id="1458"/>
    <w:bookmarkStart w:name="z1477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порядке, которые предусмотрены уголовно-процессуальным законодательством Республики Казахстан, осуществлять досудебное расследование;</w:t>
      </w:r>
    </w:p>
    <w:bookmarkEnd w:id="1459"/>
    <w:bookmarkStart w:name="z1478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 несогласии с судебными актами, вступившими в законную силу, в порядке, предусмотренном процессуальным законодательством Республики Казахстан;</w:t>
      </w:r>
    </w:p>
    <w:bookmarkEnd w:id="1460"/>
    <w:bookmarkStart w:name="z1479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соблюдение законности при приеме и регистрации заявлений и сообщений об уголовных правонарушениях; </w:t>
      </w:r>
    </w:p>
    <w:bookmarkEnd w:id="1461"/>
    <w:bookmarkStart w:name="z1480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прекращать незаконные оперативно-розыскные мероприятия и негласные следственные действия;</w:t>
      </w:r>
    </w:p>
    <w:bookmarkEnd w:id="1462"/>
    <w:bookmarkStart w:name="z1481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находящихся в помещениях правоохранительных и специальных государственных органов и иных местах, ограничивающих их личную свободу, гауптвахтах, учреждениях, исполняющих меры принудительного характера, специальных учреждениях и учреждениях уголовно-исполнительной системы;</w:t>
      </w:r>
    </w:p>
    <w:bookmarkEnd w:id="1463"/>
    <w:bookmarkStart w:name="z1482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отменять незаконные постановления и решения лиц, осуществляющих досудебное расследование, оперативно-розыскную деятельность;</w:t>
      </w:r>
    </w:p>
    <w:bookmarkEnd w:id="1464"/>
    <w:bookmarkStart w:name="z1483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законами Республики Казахстан и актами Президента Республики Казахстан.</w:t>
      </w:r>
    </w:p>
    <w:bookmarkEnd w:id="1465"/>
    <w:bookmarkStart w:name="z1484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466"/>
    <w:bookmarkStart w:name="z1485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осуществляют высший надзор за законностью:</w:t>
      </w:r>
    </w:p>
    <w:bookmarkEnd w:id="1467"/>
    <w:bookmarkStart w:name="z1486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 исполнительных органов, органов местного самоуправления, учреждений, их должностных лиц, иных организаций независимо от форм собственности, а также принимаемых ими актов и решений;</w:t>
      </w:r>
    </w:p>
    <w:bookmarkEnd w:id="1468"/>
    <w:bookmarkStart w:name="z1487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по делам об административных правонарушениях;</w:t>
      </w:r>
    </w:p>
    <w:bookmarkEnd w:id="1469"/>
    <w:bookmarkStart w:name="z1488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досудебного расследования, уголовного преследования, оперативно-розыскной и контрразведывательной деятельности;</w:t>
      </w:r>
    </w:p>
    <w:bookmarkEnd w:id="1470"/>
    <w:bookmarkStart w:name="z1489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производства;</w:t>
      </w:r>
    </w:p>
    <w:bookmarkEnd w:id="1471"/>
    <w:bookmarkStart w:name="z1490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судебных актов, вступивших в законную силу;</w:t>
      </w:r>
    </w:p>
    <w:bookmarkEnd w:id="1472"/>
    <w:bookmarkStart w:name="z1491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уголовных наказаний и применения иных мер государственного принуждения;</w:t>
      </w:r>
    </w:p>
    <w:bookmarkEnd w:id="1473"/>
    <w:bookmarkStart w:name="z1492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международных обязательств Республики Казахстан;</w:t>
      </w:r>
    </w:p>
    <w:bookmarkEnd w:id="1474"/>
    <w:bookmarkStart w:name="z1493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475"/>
    <w:bookmarkStart w:name="z1494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476"/>
    <w:bookmarkStart w:name="z1495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международное сотрудничество в уголовно-правовой сфере, представление интересов государства в компетентных органах иностранных государств и международных организациях по вопросам уголовного преследования, в иностранных и международных судах (арбитражах) по вопросам, относящимся к компетенции прокуратуры;</w:t>
      </w:r>
    </w:p>
    <w:bookmarkEnd w:id="1477"/>
    <w:bookmarkStart w:name="z1496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478"/>
    <w:bookmarkStart w:name="z1497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нормотворческой деятельности;</w:t>
      </w:r>
    </w:p>
    <w:bookmarkEnd w:id="1479"/>
    <w:bookmarkStart w:name="z1498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рамках своей компетенции организация мониторинга информации о чрезвычайных происшествиях и преступлениях, в том числе об угрозе возникновения акта терроризма;</w:t>
      </w:r>
    </w:p>
    <w:bookmarkEnd w:id="1480"/>
    <w:bookmarkStart w:name="z1499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организация, деятельности по мобилизационной подготовке и специальному учету в прокуратуре области Жетісу и ее нижестоящих прокуратурах;</w:t>
      </w:r>
    </w:p>
    <w:bookmarkEnd w:id="1481"/>
    <w:bookmarkStart w:name="z1500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функции, предусмотренные законами Республики Казахстан и актами Президента Республики Казахстан.</w:t>
      </w:r>
    </w:p>
    <w:bookmarkEnd w:id="1482"/>
    <w:bookmarkStart w:name="z1501" w:id="1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483"/>
    <w:bookmarkStart w:name="z1502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области Жетісу осуществляется прокурором области Жетісу, который несет персональную ответственность за выполнение возложенных на прокуратуру области Жетісу задач и осуществление им своих полномочий.</w:t>
      </w:r>
    </w:p>
    <w:bookmarkEnd w:id="1484"/>
    <w:bookmarkStart w:name="z1503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области Жетісу назначается на должность и освобождается от должности в соответствии с законодательством Республики Казахстан.</w:t>
      </w:r>
    </w:p>
    <w:bookmarkEnd w:id="1485"/>
    <w:bookmarkStart w:name="z1504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Прокурор области Жетісу имеет заместителей, в том числе одного первого заместителя, которые назначаются на должность и освобождаются от должностей в соответствии с законодательством Республики Казахстан. </w:t>
      </w:r>
    </w:p>
    <w:bookmarkEnd w:id="1486"/>
    <w:bookmarkStart w:name="z1505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области Жетісу:</w:t>
      </w:r>
    </w:p>
    <w:bookmarkEnd w:id="1487"/>
    <w:bookmarkStart w:name="z1506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прокуратуры области Жетісу;</w:t>
      </w:r>
    </w:p>
    <w:bookmarkEnd w:id="1488"/>
    <w:bookmarkStart w:name="z1507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приказы, распоряжения, обязательные для всех подчиненных прокуроров и иных работников;</w:t>
      </w:r>
    </w:p>
    <w:bookmarkEnd w:id="1489"/>
    <w:bookmarkStart w:name="z1508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образует коллегию прокуратуры области Жетісу, определяет регламент ее работы и статус членов коллегии;</w:t>
      </w:r>
    </w:p>
    <w:bookmarkEnd w:id="1490"/>
    <w:bookmarkStart w:name="z1509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возглавляет Координационный совет области Жетісу по обеспечению законности, правопорядка и борьбы с преступностью;</w:t>
      </w:r>
    </w:p>
    <w:bookmarkEnd w:id="1491"/>
    <w:bookmarkStart w:name="z1510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прокуратуры области Жетісу;</w:t>
      </w:r>
    </w:p>
    <w:bookmarkEnd w:id="1492"/>
    <w:bookmarkStart w:name="z1511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прокуратуру области Жетісу во взаимоотношениях с другими государственными органами, а также иными организациями;</w:t>
      </w:r>
    </w:p>
    <w:bookmarkEnd w:id="1493"/>
    <w:bookmarkStart w:name="z1512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утверждает:</w:t>
      </w:r>
    </w:p>
    <w:bookmarkEnd w:id="1494"/>
    <w:bookmarkStart w:name="z1513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прокуратуры области;</w:t>
      </w:r>
    </w:p>
    <w:bookmarkEnd w:id="1495"/>
    <w:bookmarkStart w:name="z1514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работ прокуратуры области;</w:t>
      </w:r>
    </w:p>
    <w:bookmarkEnd w:id="1496"/>
    <w:bookmarkStart w:name="z1515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 и актами Президента Республики Казахстан.</w:t>
      </w:r>
    </w:p>
    <w:bookmarkEnd w:id="1497"/>
    <w:bookmarkStart w:name="z1516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области Жетісу в период его отсутствия осуществляется лицом, его замещающим в соответствии с действующим законодательством.</w:t>
      </w:r>
    </w:p>
    <w:bookmarkEnd w:id="1498"/>
    <w:bookmarkStart w:name="z1517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области Жетісу определяет полномочия первого заместителя и заместителей в соответствии с действующим законодательством.</w:t>
      </w:r>
    </w:p>
    <w:bookmarkEnd w:id="1499"/>
    <w:bookmarkStart w:name="z1518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прокуратуры области Жетісу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1500"/>
    <w:bookmarkStart w:name="z1519" w:id="1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501"/>
    <w:bookmarkStart w:name="z1520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области Жетісу может иметь на праве оперативного управления обособленное имущество в случаях предусмотренных законодательством.</w:t>
      </w:r>
    </w:p>
    <w:bookmarkEnd w:id="1502"/>
    <w:bookmarkStart w:name="z1521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области Жетісу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03"/>
    <w:bookmarkStart w:name="z1522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области Жетісу, относится к республиканской собственности.</w:t>
      </w:r>
    </w:p>
    <w:bookmarkEnd w:id="1504"/>
    <w:bookmarkStart w:name="z1523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области Жетісу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505"/>
    <w:bookmarkStart w:name="z1524" w:id="1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End w:id="1506"/>
    <w:bookmarkStart w:name="z1525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ликвидация прокуратуры области Жетісу осуществляются в соответствии с законодательством Республики Казахстан. </w:t>
      </w:r>
    </w:p>
    <w:bookmarkEnd w:id="15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37</w:t>
            </w:r>
          </w:p>
        </w:tc>
      </w:tr>
    </w:tbl>
    <w:bookmarkStart w:name="z1527" w:id="1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Карагандинской области</w:t>
      </w:r>
    </w:p>
    <w:bookmarkEnd w:id="1508"/>
    <w:bookmarkStart w:name="z1528" w:id="1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09"/>
    <w:bookmarkStart w:name="z1529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"Прокуратура Карагандинской области" (далее – прокуратура Карагандинской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 </w:t>
      </w:r>
    </w:p>
    <w:bookmarkEnd w:id="1510"/>
    <w:bookmarkStart w:name="z1530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Прокуратура Карагандинской области имеет нижестоящие прокуратуры. </w:t>
      </w:r>
    </w:p>
    <w:bookmarkEnd w:id="1511"/>
    <w:bookmarkStart w:name="z1531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Карагандинской области осуществляет свою деятельность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иными нормативными правовыми актами Республики Казахстан, а также настоящим Положением.</w:t>
      </w:r>
    </w:p>
    <w:bookmarkEnd w:id="1512"/>
    <w:bookmarkStart w:name="z1532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Карагандинской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других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513"/>
    <w:bookmarkStart w:name="z1533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Карагандинской области вступает в гражданско-правовые отношения от собственного имени.</w:t>
      </w:r>
    </w:p>
    <w:bookmarkEnd w:id="1514"/>
    <w:bookmarkStart w:name="z1534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Карагандинской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515"/>
    <w:bookmarkStart w:name="z1535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Карагандинской области по вопросам своей компетенции в установленном законодательством порядке принимает решения, оформляемые приказами и распоряжениями прокурора Карагандинской области.</w:t>
      </w:r>
    </w:p>
    <w:bookmarkEnd w:id="1516"/>
    <w:bookmarkStart w:name="z1536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прокуратуры Карагандинской области утверждаются в соответствии с действующим законодательством Республики Казахстан. </w:t>
      </w:r>
    </w:p>
    <w:bookmarkEnd w:id="1517"/>
    <w:bookmarkStart w:name="z1537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100026, Республика Казахстан, Карагандинская область, город Караганда, проспект Строителей, 28А.</w:t>
      </w:r>
    </w:p>
    <w:bookmarkEnd w:id="1518"/>
    <w:bookmarkStart w:name="z1538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Карагандинской области.</w:t>
      </w:r>
    </w:p>
    <w:bookmarkEnd w:id="1519"/>
    <w:bookmarkStart w:name="z1539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прокуратуры Карагандинской области осуществляется за счет бюджетных средств. </w:t>
      </w:r>
    </w:p>
    <w:bookmarkEnd w:id="1520"/>
    <w:bookmarkStart w:name="z1540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Прокуратуре Карагандинской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Карагандинской области. </w:t>
      </w:r>
    </w:p>
    <w:bookmarkEnd w:id="1521"/>
    <w:bookmarkStart w:name="z1541" w:id="1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522"/>
    <w:bookmarkStart w:name="z1542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23"/>
    <w:bookmarkStart w:name="z1543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524"/>
    <w:bookmarkStart w:name="z1544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 восстановление нарушенных прав и свобод человека и гражданина, охраняемых законом интересов юридических лиц, общества и государства; </w:t>
      </w:r>
    </w:p>
    <w:bookmarkEnd w:id="1525"/>
    <w:bookmarkStart w:name="z1545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нарушений законности, причин и условий, им способствующих, а также их последствий; </w:t>
      </w:r>
    </w:p>
    <w:bookmarkEnd w:id="1526"/>
    <w:bookmarkStart w:name="z1546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деятельности правоохранительных и иных государственных органов по обеспечению законности, правопорядка и борьбы с преступностью; </w:t>
      </w:r>
    </w:p>
    <w:bookmarkEnd w:id="1527"/>
    <w:bookmarkStart w:name="z1547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задачи, определяемые законами Республики Казахстан и актами Президента Республики Казахстан. </w:t>
      </w:r>
    </w:p>
    <w:bookmarkEnd w:id="1528"/>
    <w:bookmarkStart w:name="z1548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529"/>
    <w:bookmarkStart w:name="z1549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1530"/>
    <w:bookmarkStart w:name="z1550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силу;</w:t>
      </w:r>
    </w:p>
    <w:bookmarkEnd w:id="1531"/>
    <w:bookmarkStart w:name="z1551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 Республики Казахстан, акты прокуратуры;</w:t>
      </w:r>
    </w:p>
    <w:bookmarkEnd w:id="1532"/>
    <w:bookmarkStart w:name="z1552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правовые акты государственных, местных представительных и исполнительных органов, органов местного самоуправления, учреждений и их должностных лиц в пределах, установленных законами Республики Казахстан;</w:t>
      </w:r>
    </w:p>
    <w:bookmarkEnd w:id="1533"/>
    <w:bookmarkStart w:name="z1553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акты организаций независимо от форм собственности, если данные акты касаются лиц, которые в силу физиологических особенностей, психических отклонений и иных обстоятельств не могут самостоятельно осуществлять защиту своих прав, несовершеннолетних лиц, а также неограниченного круга лиц, в пределах, установленных законами Республики Казахстан;</w:t>
      </w:r>
    </w:p>
    <w:bookmarkEnd w:id="1534"/>
    <w:bookmarkStart w:name="z1554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незамедлительной отмены мер запретительного или ограничительного характера, приостановления полностью или частично действия незаконного акта при наличии оснований и в порядке, предусмотренном законом Республики Казахстан;</w:t>
      </w:r>
    </w:p>
    <w:bookmarkEnd w:id="1535"/>
    <w:bookmarkStart w:name="z1555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экспертизы, требовать от уполномоченных органов производства проверок по находящимся в органах прокуратуры материалам, обращениям и обязывать сообщать об их результатах; </w:t>
      </w:r>
    </w:p>
    <w:bookmarkEnd w:id="1536"/>
    <w:bookmarkStart w:name="z1556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органов и организаций к участию в проверке соблюдения законности и даче заключения;</w:t>
      </w:r>
    </w:p>
    <w:bookmarkEnd w:id="1537"/>
    <w:bookmarkStart w:name="z1557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предусмотренном законодательством Республики Казахстан, привлекать к осуществлению проверки соблюдения законности сотрудников других правоохранительных органов для обеспечения безопасности и надзорной деятельности; </w:t>
      </w:r>
    </w:p>
    <w:bookmarkEnd w:id="1538"/>
    <w:bookmarkStart w:name="z1558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и получать пояснения от должностных, физических лиц и представителей юридических лиц по вопросам проводимой проверки соблюдения законности, анализа состояния законности, оценки актов, вступивших в силу, и рассматриваемого обращения;</w:t>
      </w:r>
    </w:p>
    <w:bookmarkEnd w:id="1539"/>
    <w:bookmarkStart w:name="z1559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соблюдением установленного законодательством Республики Казахстан порядка истребовать и получать по вопросам проводимой проверки соблюдения законности, анализа состояния законности, оценки актов, вступивших в силу, а также рассмотрения обращения информацию, материалы и документы, а также уголовные, гражданские, административные дела, дела об административных правонарушениях, исполнительные производства; </w:t>
      </w:r>
    </w:p>
    <w:bookmarkEnd w:id="1540"/>
    <w:bookmarkStart w:name="z1560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получать доступ к информации, сведениям и документам, уголовным, гражданским, административным делам, делам об административных правонарушениях, исполнительным производствам и иным материалам, а также к информационным системам и ресурсам правоохранительных и иных государственных органов и организаций с соблюдением требований по защите персональных данных и иной охраняемой законом тайны;</w:t>
      </w:r>
    </w:p>
    <w:bookmarkEnd w:id="1541"/>
    <w:bookmarkStart w:name="z1561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соблюдением установленных законодательством Республики Казахстан требований применять технические средства фиксации в ходе осуществления надзорной деятельности;</w:t>
      </w:r>
    </w:p>
    <w:bookmarkEnd w:id="1542"/>
    <w:bookmarkStart w:name="z1562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указания по вопросам досудебного расследования, оперативно-розыскной деятельности и негласных следственных действий, обязательные для исполнения руководителями и сотрудниками органов, осуществляющих досудебное расследование, оперативно-розыскную деятельность, негласные следственные действия;</w:t>
      </w:r>
    </w:p>
    <w:bookmarkEnd w:id="1543"/>
    <w:bookmarkStart w:name="z1563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законность доставления, задержания лиц по подозрению в совершении уголовных правонарушений, лиц, совершивших административные правонарушения, а также порядок и условия содержания лиц, находящихся под стражей либо иным ограничением свободы; </w:t>
      </w:r>
    </w:p>
    <w:bookmarkEnd w:id="1544"/>
    <w:bookmarkStart w:name="z1564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актов, отменять незаконные решения администрации учреждений уголовно-исполнительной системы, влияющие на правовое положение лиц, содержащихся под стражей, отбывающих наказание в местах лишения свободы;</w:t>
      </w:r>
    </w:p>
    <w:bookmarkEnd w:id="1545"/>
    <w:bookmarkStart w:name="z1565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органов расследования об избрании меры пресечения в отношении подозреваемых лиц в соответствии с уголовно-процессуальным законодательством Республики Казахстан;</w:t>
      </w:r>
    </w:p>
    <w:bookmarkEnd w:id="1546"/>
    <w:bookmarkStart w:name="z1566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делу;</w:t>
      </w:r>
    </w:p>
    <w:bookmarkEnd w:id="1547"/>
    <w:bookmarkStart w:name="z1567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приносить ходатайство в вышестоящий суд о пересмотре судебного акта, не вступившего в законную силу;</w:t>
      </w:r>
    </w:p>
    <w:bookmarkEnd w:id="1548"/>
    <w:bookmarkStart w:name="z1568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с ходатайством о принесении протеста на судебные акты, вступившие в законную силу, к вышестоящему прокурору в случаях, когда опротестование выходит за пределы его компетенции; </w:t>
      </w:r>
    </w:p>
    <w:bookmarkEnd w:id="1549"/>
    <w:bookmarkStart w:name="z1569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инициировать проведение оперативно-розыскных мероприятий органами, осуществляющими оперативно-розыскную деятельность;</w:t>
      </w:r>
    </w:p>
    <w:bookmarkEnd w:id="1550"/>
    <w:bookmarkStart w:name="z1570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запрашивать и получать дела негласных следственных действий, оперативного учета, материалы, документы, ведомственные нормативные правовые акты, другие необходимые сведения, за исключением сведений о личности конфиденциальных помощников и штатных негласных сотрудников;</w:t>
      </w:r>
    </w:p>
    <w:bookmarkEnd w:id="1551"/>
    <w:bookmarkStart w:name="z1571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законами Республики Казахстан, санкционировать проведение оперативно-розыскных и контрразведывательных мероприятий, проводить проверки законности осуществления специальных оперативно-розыскных мероприятий, в том числе на сети связи; </w:t>
      </w:r>
    </w:p>
    <w:bookmarkEnd w:id="1552"/>
    <w:bookmarkStart w:name="z1572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привлекать специалистов органов прокуратуры и иных специалистов с использованием специальных технических средств в целях выявления и пресечения нарушений законности в ходе осуществления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1553"/>
    <w:bookmarkStart w:name="z1573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руководителей органов, осуществляющих оперативно-розыскную деятельность, проведения проверок в подчиненных им органах в целях устранения нарушений законности; </w:t>
      </w:r>
    </w:p>
    <w:bookmarkEnd w:id="1554"/>
    <w:bookmarkStart w:name="z1574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правонарушении;</w:t>
      </w:r>
    </w:p>
    <w:bookmarkEnd w:id="1555"/>
    <w:bookmarkStart w:name="z1575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выписки и приведения в исполнение исполнительных документов;</w:t>
      </w:r>
    </w:p>
    <w:bookmarkEnd w:id="1556"/>
    <w:bookmarkStart w:name="z1576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по международному сотрудничеству по вопросам возврата из-за рубежа доходов, полученных преступным путем;</w:t>
      </w:r>
    </w:p>
    <w:bookmarkEnd w:id="1557"/>
    <w:bookmarkStart w:name="z1577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исполнять международные договоры о выдаче лиц, оказании взаимной правовой помощи по уголовным делам, передаче осужденных либо лиц, страдающих психическими расстройствами (заболеваниями), а также связанные с ними правовые акты; </w:t>
      </w:r>
    </w:p>
    <w:bookmarkEnd w:id="1558"/>
    <w:bookmarkStart w:name="z1578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559"/>
    <w:bookmarkStart w:name="z1579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560"/>
    <w:bookmarkStart w:name="z1580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 </w:t>
      </w:r>
    </w:p>
    <w:bookmarkEnd w:id="1561"/>
    <w:bookmarkStart w:name="z1581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государства в компетентных органах иностранных государств и международных организациях по вопросам уголовного преследования, иностранных и международных судах (арбитражах) по вопросам, относящимся к компетенции прокуратуры;</w:t>
      </w:r>
    </w:p>
    <w:bookmarkEnd w:id="1562"/>
    <w:bookmarkStart w:name="z1582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Казахстан;</w:t>
      </w:r>
    </w:p>
    <w:bookmarkEnd w:id="1563"/>
    <w:bookmarkStart w:name="z1583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564"/>
    <w:bookmarkStart w:name="z1584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Республики Казахстан и законодательство Республики Казахстан;</w:t>
      </w:r>
    </w:p>
    <w:bookmarkEnd w:id="1565"/>
    <w:bookmarkStart w:name="z1585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Этического кодекса сотрудников правоохранительных органов Республики Казахстан, утверждаемого Президентом Республики Казахстан;</w:t>
      </w:r>
    </w:p>
    <w:bookmarkEnd w:id="1566"/>
    <w:bookmarkStart w:name="z1586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принятием прокурорами и иными работниками на себя ограничений, связанных с пребыванием на правоохранительной службе, и антикоррупционных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1567"/>
    <w:bookmarkStart w:name="z1587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 и свободы человека и гражданина, охраняемые законом интересы юридических лиц, общества и государства с принятием мер по устранению нарушений законности;</w:t>
      </w:r>
    </w:p>
    <w:bookmarkEnd w:id="1568"/>
    <w:bookmarkStart w:name="z1588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принятия актов прокуратуры, создающих необоснованные препятствия для реализации прав и свобод человека и гражданина, законных интересов юридических лиц, общества и государства;</w:t>
      </w:r>
    </w:p>
    <w:bookmarkEnd w:id="1569"/>
    <w:bookmarkStart w:name="z1589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документов, сведений и иной информации, полученных в ходе осуществления своей деятельности, с соблюдением требований законодательства Республики Казахстан о государственных секретах и иной охраняемой законом тайне;</w:t>
      </w:r>
    </w:p>
    <w:bookmarkEnd w:id="1570"/>
    <w:bookmarkStart w:name="z1590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порядке, которые предусмотрены уголовно-процессуальным законодательством Республики Казахстан, осуществлять досудебное расследование;</w:t>
      </w:r>
    </w:p>
    <w:bookmarkEnd w:id="1571"/>
    <w:bookmarkStart w:name="z1591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 несогласии с судебными актами, вступившими в законную силу, в порядке, предусмотренном процессуальным законодательством Республики Казахстан;</w:t>
      </w:r>
    </w:p>
    <w:bookmarkEnd w:id="1572"/>
    <w:bookmarkStart w:name="z1592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соблюдение законности при приеме и регистрации заявлений и сообщений об уголовных правонарушениях; </w:t>
      </w:r>
    </w:p>
    <w:bookmarkEnd w:id="1573"/>
    <w:bookmarkStart w:name="z1593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прекращать незаконные оперативно-розыскные мероприятия и негласные следственные действия;</w:t>
      </w:r>
    </w:p>
    <w:bookmarkEnd w:id="1574"/>
    <w:bookmarkStart w:name="z1594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находящихся в помещениях правоохранительных и специальных государственных органов и иных местах, ограничивающих их личную свободу, гауптвахтах, учреждениях, исполняющих меры принудительного характера, специальных учреждениях и учреждениях уголовно-исполнительной системы;</w:t>
      </w:r>
    </w:p>
    <w:bookmarkEnd w:id="1575"/>
    <w:bookmarkStart w:name="z1595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отменять незаконные постановления и решения лиц, осуществляющих досудебное расследование, оперативно-розыскную деятельность;</w:t>
      </w:r>
    </w:p>
    <w:bookmarkEnd w:id="1576"/>
    <w:bookmarkStart w:name="z1596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законами Республики Казахстан и актами Президента Республики Казахстан.</w:t>
      </w:r>
    </w:p>
    <w:bookmarkEnd w:id="1577"/>
    <w:bookmarkStart w:name="z1597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578"/>
    <w:bookmarkStart w:name="z1598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осуществляют высший надзор за законностью:</w:t>
      </w:r>
    </w:p>
    <w:bookmarkEnd w:id="1579"/>
    <w:bookmarkStart w:name="z1599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 исполнительных органов, органов местного самоуправления, учреждений, их должностных лиц, иных организаций независимо от форм собственности, а также принимаемых ими актов и решений;</w:t>
      </w:r>
    </w:p>
    <w:bookmarkEnd w:id="1580"/>
    <w:bookmarkStart w:name="z1600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по делам об административных правонарушениях;</w:t>
      </w:r>
    </w:p>
    <w:bookmarkEnd w:id="1581"/>
    <w:bookmarkStart w:name="z1601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досудебного расследования, уголовного преследования, оперативно-розыскной и контрразведывательной деятельности;</w:t>
      </w:r>
    </w:p>
    <w:bookmarkEnd w:id="1582"/>
    <w:bookmarkStart w:name="z1602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производства;</w:t>
      </w:r>
    </w:p>
    <w:bookmarkEnd w:id="1583"/>
    <w:bookmarkStart w:name="z1603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судебных актов, вступивших в законную силу;</w:t>
      </w:r>
    </w:p>
    <w:bookmarkEnd w:id="1584"/>
    <w:bookmarkStart w:name="z1604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уголовных наказаний и применения иных мер государственного принуждения;</w:t>
      </w:r>
    </w:p>
    <w:bookmarkEnd w:id="1585"/>
    <w:bookmarkStart w:name="z1605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международных обязательств Республики Казахстан;</w:t>
      </w:r>
    </w:p>
    <w:bookmarkEnd w:id="1586"/>
    <w:bookmarkStart w:name="z1606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587"/>
    <w:bookmarkStart w:name="z1607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588"/>
    <w:bookmarkStart w:name="z1608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международное сотрудничество в уголовно-правовой сфере, представление интересов государства в компетентных органах иностранных государств и международных организациях по вопросам уголовного преследования, в иностранных и международных судах (арбитражах) по вопросам, относящимся к компетенции прокуратуры;</w:t>
      </w:r>
    </w:p>
    <w:bookmarkEnd w:id="1589"/>
    <w:bookmarkStart w:name="z1609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590"/>
    <w:bookmarkStart w:name="z1610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нормотворческой деятельности;</w:t>
      </w:r>
    </w:p>
    <w:bookmarkEnd w:id="1591"/>
    <w:bookmarkStart w:name="z1611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рамках своей компетенции организация мониторинга информации о чрезвычайных происшествиях и преступлениях, в том числе об угрозе возникновения акта терроризма;</w:t>
      </w:r>
    </w:p>
    <w:bookmarkEnd w:id="1592"/>
    <w:bookmarkStart w:name="z1612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организация, деятельности по мобилизационной подготовке и специальному учету в прокуратуре Карагандинской области и ее нижестоящих прокуратурах;</w:t>
      </w:r>
    </w:p>
    <w:bookmarkEnd w:id="1593"/>
    <w:bookmarkStart w:name="z1613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функции, предусмотренные законами Республики Казахстан и актами Президента Республики Казахстан.</w:t>
      </w:r>
    </w:p>
    <w:bookmarkEnd w:id="1594"/>
    <w:bookmarkStart w:name="z1614" w:id="1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595"/>
    <w:bookmarkStart w:name="z1615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Карагандинской области осуществляется прокурором Карагандинской области, который несет персональную ответственность за выполнение возложенных на прокуратуру Карагандинской области задач и осуществление им своих полномочий.</w:t>
      </w:r>
    </w:p>
    <w:bookmarkEnd w:id="1596"/>
    <w:bookmarkStart w:name="z1616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Карагандинской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1597"/>
    <w:bookmarkStart w:name="z1617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Прокурор Карагандинской области имеет заместителей, в том числе одного первого заместителя, которые назначаются на должность и освобождаются от должностей в соответствии с законодательством Республики Казахстан. </w:t>
      </w:r>
    </w:p>
    <w:bookmarkEnd w:id="1598"/>
    <w:bookmarkStart w:name="z1618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Карагандинской области:</w:t>
      </w:r>
    </w:p>
    <w:bookmarkEnd w:id="1599"/>
    <w:bookmarkStart w:name="z1619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прокуратуры Карагандинской области;</w:t>
      </w:r>
    </w:p>
    <w:bookmarkEnd w:id="1600"/>
    <w:bookmarkStart w:name="z1620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приказы, распоряжения, обязательные для всех подчиненных прокуроров и иных работников;</w:t>
      </w:r>
    </w:p>
    <w:bookmarkEnd w:id="1601"/>
    <w:bookmarkStart w:name="z1621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образует коллегию прокуратуры Карагандинской области, определяет регламент ее работы и статус членов коллегии;</w:t>
      </w:r>
    </w:p>
    <w:bookmarkEnd w:id="1602"/>
    <w:bookmarkStart w:name="z1622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возглавляет Координационный совет Карагандинской области по обеспечению законности, правопорядка и борьбы с преступностью;</w:t>
      </w:r>
    </w:p>
    <w:bookmarkEnd w:id="1603"/>
    <w:bookmarkStart w:name="z1623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прокуратуры Карагандинской области;</w:t>
      </w:r>
    </w:p>
    <w:bookmarkEnd w:id="1604"/>
    <w:bookmarkStart w:name="z1624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прокуратуру Карагандинской области во взаимоотношениях с другими государственными органами, а также иными организациями;</w:t>
      </w:r>
    </w:p>
    <w:bookmarkEnd w:id="1605"/>
    <w:bookmarkStart w:name="z1625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утверждает:</w:t>
      </w:r>
    </w:p>
    <w:bookmarkEnd w:id="1606"/>
    <w:bookmarkStart w:name="z1626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прокуратуры области;</w:t>
      </w:r>
    </w:p>
    <w:bookmarkEnd w:id="1607"/>
    <w:bookmarkStart w:name="z1627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работ прокуратуры области;</w:t>
      </w:r>
    </w:p>
    <w:bookmarkEnd w:id="1608"/>
    <w:bookmarkStart w:name="z1628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 и актами Президента Республики Казахстан.</w:t>
      </w:r>
    </w:p>
    <w:bookmarkEnd w:id="1609"/>
    <w:bookmarkStart w:name="z1629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Карагандинской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1610"/>
    <w:bookmarkStart w:name="z1630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Карагандинской области определяет полномочия первого заместителя и заместителей в соответствии с действующим законодательством.</w:t>
      </w:r>
    </w:p>
    <w:bookmarkEnd w:id="1611"/>
    <w:bookmarkStart w:name="z1631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прокуратуры Карагандинской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1612"/>
    <w:bookmarkStart w:name="z1632" w:id="1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613"/>
    <w:bookmarkStart w:name="z1633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Карагандинской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1614"/>
    <w:bookmarkStart w:name="z1634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Карагандинской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15"/>
    <w:bookmarkStart w:name="z1635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Карагандинской области, относится к республиканской собственности.</w:t>
      </w:r>
    </w:p>
    <w:bookmarkEnd w:id="1616"/>
    <w:bookmarkStart w:name="z1636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Карагандинской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617"/>
    <w:bookmarkStart w:name="z1637" w:id="1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End w:id="1618"/>
    <w:bookmarkStart w:name="z1638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ликвидация прокуратуры Карагандинской области осуществляются в соответствии с законодательством Республики Казахстан. </w:t>
      </w:r>
    </w:p>
    <w:bookmarkEnd w:id="16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37</w:t>
            </w:r>
          </w:p>
        </w:tc>
      </w:tr>
    </w:tbl>
    <w:bookmarkStart w:name="z1640" w:id="1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Костанайской области</w:t>
      </w:r>
    </w:p>
    <w:bookmarkEnd w:id="1620"/>
    <w:bookmarkStart w:name="z1641" w:id="1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21"/>
    <w:bookmarkStart w:name="z1642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"Прокуратура Костанайской области" (далее – прокуратура Костанайской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 </w:t>
      </w:r>
    </w:p>
    <w:bookmarkEnd w:id="1622"/>
    <w:bookmarkStart w:name="z1643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Прокуратура Костанайской области имеет нижестоящие прокуратуры. </w:t>
      </w:r>
    </w:p>
    <w:bookmarkEnd w:id="1623"/>
    <w:bookmarkStart w:name="z1644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Костанайской области осуществляет свою деятельность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иными нормативными правовыми актами Республики Казахстан, а также настоящим Положением.</w:t>
      </w:r>
    </w:p>
    <w:bookmarkEnd w:id="1624"/>
    <w:bookmarkStart w:name="z1645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Костанайской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других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625"/>
    <w:bookmarkStart w:name="z1646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Костанайской области вступает в гражданско-правовые отношения от собственного имени.</w:t>
      </w:r>
    </w:p>
    <w:bookmarkEnd w:id="1626"/>
    <w:bookmarkStart w:name="z1647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Костанайской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627"/>
    <w:bookmarkStart w:name="z1648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Костанайской области по вопросам своей компетенции в установленном законодательством порядке принимает решения, оформляемые приказами и распоряжениями прокурора Костанайской области.</w:t>
      </w:r>
    </w:p>
    <w:bookmarkEnd w:id="1628"/>
    <w:bookmarkStart w:name="z1649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прокуратуры Костанайской области утверждаются в соответствии с действующим законодательством Республики Казахстан. </w:t>
      </w:r>
    </w:p>
    <w:bookmarkEnd w:id="1629"/>
    <w:bookmarkStart w:name="z1650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110000, Республика Казахстан, Костанайская область, город Костанай, улица Алтынсарина, 118а.</w:t>
      </w:r>
    </w:p>
    <w:bookmarkEnd w:id="1630"/>
    <w:bookmarkStart w:name="z1651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Костанайской области.</w:t>
      </w:r>
    </w:p>
    <w:bookmarkEnd w:id="1631"/>
    <w:bookmarkStart w:name="z1652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прокуратуры Костанайской области осуществляется за счет бюджетных средств. </w:t>
      </w:r>
    </w:p>
    <w:bookmarkEnd w:id="1632"/>
    <w:bookmarkStart w:name="z1653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Прокуратуре Костанайской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Костанайской области. </w:t>
      </w:r>
    </w:p>
    <w:bookmarkEnd w:id="1633"/>
    <w:bookmarkStart w:name="z1654" w:id="1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634"/>
    <w:bookmarkStart w:name="z1655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35"/>
    <w:bookmarkStart w:name="z1656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636"/>
    <w:bookmarkStart w:name="z1657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 восстановление нарушенных прав и свобод человека и гражданина, охраняемых законом интересов юридических лиц, общества и государства; </w:t>
      </w:r>
    </w:p>
    <w:bookmarkEnd w:id="1637"/>
    <w:bookmarkStart w:name="z1658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нарушений законности, причин и условий, им способствующих, а также их последствий; </w:t>
      </w:r>
    </w:p>
    <w:bookmarkEnd w:id="1638"/>
    <w:bookmarkStart w:name="z1659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деятельности правоохранительных и иных государственных органов по обеспечению законности, правопорядка и борьбы с преступностью; </w:t>
      </w:r>
    </w:p>
    <w:bookmarkEnd w:id="1639"/>
    <w:bookmarkStart w:name="z1660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задачи, определяемые законами Республики Казахстан и актами Президента Республики Казахстан. </w:t>
      </w:r>
    </w:p>
    <w:bookmarkEnd w:id="1640"/>
    <w:bookmarkStart w:name="z1661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641"/>
    <w:bookmarkStart w:name="z1662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1642"/>
    <w:bookmarkStart w:name="z1663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силу;</w:t>
      </w:r>
    </w:p>
    <w:bookmarkEnd w:id="1643"/>
    <w:bookmarkStart w:name="z1664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 Республики Казахстан, акты прокуратуры;</w:t>
      </w:r>
    </w:p>
    <w:bookmarkEnd w:id="1644"/>
    <w:bookmarkStart w:name="z1665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правовые акты государственных, местных представительных и исполнительных органов, органов местного самоуправления, учреждений и их должностных лиц в пределах, установленных законами Республики Казахстан;</w:t>
      </w:r>
    </w:p>
    <w:bookmarkEnd w:id="1645"/>
    <w:bookmarkStart w:name="z1666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акты организаций независимо от форм собственности, если данные акты касаются лиц, которые в силу физиологических особенностей, психических отклонений и иных обстоятельств не могут самостоятельно осуществлять защиту своих прав, несовершеннолетних лиц, а также неограниченного круга лиц, в пределах, установленных законами Республики Казахстан;</w:t>
      </w:r>
    </w:p>
    <w:bookmarkEnd w:id="1646"/>
    <w:bookmarkStart w:name="z1667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незамедлительной отмены мер запретительного или ограничительного характера, приостановления полностью или частично действия незаконного акта при наличии оснований и в порядке, предусмотренном законом Республики Казахстан;</w:t>
      </w:r>
    </w:p>
    <w:bookmarkEnd w:id="1647"/>
    <w:bookmarkStart w:name="z1668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экспертизы, требовать от уполномоченных органов производства проверок по находящимся в органах прокуратуры материалам, обращениям и обязывать сообщать об их результатах; </w:t>
      </w:r>
    </w:p>
    <w:bookmarkEnd w:id="1648"/>
    <w:bookmarkStart w:name="z1669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органов и организаций к участию в проверке соблюдения законности и даче заключения;</w:t>
      </w:r>
    </w:p>
    <w:bookmarkEnd w:id="1649"/>
    <w:bookmarkStart w:name="z1670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предусмотренном законодательством Республики Казахстан, привлекать к осуществлению проверки соблюдения законности сотрудников других правоохранительных органов для обеспечения безопасности и надзорной деятельности; </w:t>
      </w:r>
    </w:p>
    <w:bookmarkEnd w:id="1650"/>
    <w:bookmarkStart w:name="z1671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и получать пояснения от должностных, физических лиц и представителей юридических лиц по вопросам проводимой проверки соблюдения законности, анализа состояния законности, оценки актов, вступивших в силу, и рассматриваемого обращения;</w:t>
      </w:r>
    </w:p>
    <w:bookmarkEnd w:id="1651"/>
    <w:bookmarkStart w:name="z1672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соблюдением установленного законодательством Республики Казахстан порядка истребовать и получать по вопросам проводимой проверки соблюдения законности, анализа состояния законности, оценки актов, вступивших в силу, а также рассмотрения обращения информацию, материалы и документы, а также уголовные, гражданские, административные дела, дела об административных правонарушениях, исполнительные производства; </w:t>
      </w:r>
    </w:p>
    <w:bookmarkEnd w:id="1652"/>
    <w:bookmarkStart w:name="z1673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получать доступ к информации, сведениям и документам, уголовным, гражданским, административным делам, делам об административных правонарушениях, исполнительным производствам и иным материалам, а также к информационным системам и ресурсам правоохранительных и иных государственных органов и организаций с соблюдением требований по защите персональных данных и иной охраняемой законом тайны;</w:t>
      </w:r>
    </w:p>
    <w:bookmarkEnd w:id="1653"/>
    <w:bookmarkStart w:name="z1674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соблюдением установленных законодательством Республики Казахстан требований применять технические средства фиксации в ходе осуществления надзорной деятельности;</w:t>
      </w:r>
    </w:p>
    <w:bookmarkEnd w:id="1654"/>
    <w:bookmarkStart w:name="z1675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указания по вопросам досудебного расследования, оперативно-розыскной деятельности и негласных следственных действий, обязательные для исполнения руководителями и сотрудниками органов, осуществляющих досудебное расследование, оперативно-розыскную деятельность, негласные следственные действия;</w:t>
      </w:r>
    </w:p>
    <w:bookmarkEnd w:id="1655"/>
    <w:bookmarkStart w:name="z1676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законность доставления, задержания лиц по подозрению в совершении уголовных правонарушений, лиц, совершивших административные правонарушения, а также порядок и условия содержания лиц, находящихся под стражей либо иным ограничением свободы; </w:t>
      </w:r>
    </w:p>
    <w:bookmarkEnd w:id="1656"/>
    <w:bookmarkStart w:name="z1677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актов, отменять незаконные решения администрации учреждений уголовно-исполнительной системы, влияющие на правовое положение лиц, содержащихся под стражей, отбывающих наказание в местах лишения свободы;</w:t>
      </w:r>
    </w:p>
    <w:bookmarkEnd w:id="1657"/>
    <w:bookmarkStart w:name="z1678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органов расследования об избрании меры пресечения в отношении подозреваемых лиц в соответствии с уголовно-процессуальным законодательством Республики Казахстан;</w:t>
      </w:r>
    </w:p>
    <w:bookmarkEnd w:id="1658"/>
    <w:bookmarkStart w:name="z1679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делу;</w:t>
      </w:r>
    </w:p>
    <w:bookmarkEnd w:id="1659"/>
    <w:bookmarkStart w:name="z1680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приносить ходатайство в вышестоящий суд о пересмотре судебного акта, не вступившего в законную силу;</w:t>
      </w:r>
    </w:p>
    <w:bookmarkEnd w:id="1660"/>
    <w:bookmarkStart w:name="z1681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с ходатайством о принесении протеста на судебные акты, вступившие в законную силу, к вышестоящему прокурору в случаях, когда опротестование выходит за пределы его компетенции; </w:t>
      </w:r>
    </w:p>
    <w:bookmarkEnd w:id="1661"/>
    <w:bookmarkStart w:name="z1682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инициировать проведение оперативно-розыскных мероприятий органами, осуществляющими оперативно-розыскную деятельность;</w:t>
      </w:r>
    </w:p>
    <w:bookmarkEnd w:id="1662"/>
    <w:bookmarkStart w:name="z1683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запрашивать и получать дела негласных следственных действий, оперативного учета, материалы, документы, ведомственные нормативные правовые акты, другие необходимые сведения, за исключением сведений о личности конфиденциальных помощников и штатных негласных сотрудников;</w:t>
      </w:r>
    </w:p>
    <w:bookmarkEnd w:id="1663"/>
    <w:bookmarkStart w:name="z1684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законами Республики Казахстан, санкционировать проведение оперативно-розыскных и контрразведывательных мероприятий, проводить проверки законности осуществления специальных оперативно-розыскных мероприятий, в том числе на сети связи; </w:t>
      </w:r>
    </w:p>
    <w:bookmarkEnd w:id="1664"/>
    <w:bookmarkStart w:name="z1685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привлекать специалистов органов прокуратуры и иных специалистов с использованием специальных технических средств в целях выявления и пресечения нарушений законности в ходе осуществления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1665"/>
    <w:bookmarkStart w:name="z1686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руководителей органов, осуществляющих оперативно-розыскную деятельность, проведения проверок в подчиненных им органах в целях устранения нарушений законности; </w:t>
      </w:r>
    </w:p>
    <w:bookmarkEnd w:id="1666"/>
    <w:bookmarkStart w:name="z1687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правонарушении;</w:t>
      </w:r>
    </w:p>
    <w:bookmarkEnd w:id="1667"/>
    <w:bookmarkStart w:name="z1688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выписки и приведения в исполнение исполнительных документов;</w:t>
      </w:r>
    </w:p>
    <w:bookmarkEnd w:id="1668"/>
    <w:bookmarkStart w:name="z1689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по международному сотрудничеству по вопросам возврата из-за рубежа доходов, полученных преступным путем;</w:t>
      </w:r>
    </w:p>
    <w:bookmarkEnd w:id="1669"/>
    <w:bookmarkStart w:name="z1690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исполнять международные договоры о выдаче лиц, оказании взаимной правовой помощи по уголовным делам, передаче осужденных либо лиц, страдающих психическими расстройствами (заболеваниями), а также связанные с ними правовые акты; </w:t>
      </w:r>
    </w:p>
    <w:bookmarkEnd w:id="1670"/>
    <w:bookmarkStart w:name="z1691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671"/>
    <w:bookmarkStart w:name="z1692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672"/>
    <w:bookmarkStart w:name="z1693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 </w:t>
      </w:r>
    </w:p>
    <w:bookmarkEnd w:id="1673"/>
    <w:bookmarkStart w:name="z1694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государства в компетентных органах иностранных государств и международных организациях по вопросам уголовного преследования, иностранных и международных судах (арбитражах) по вопросам, относящимся к компетенции прокуратуры;</w:t>
      </w:r>
    </w:p>
    <w:bookmarkEnd w:id="1674"/>
    <w:bookmarkStart w:name="z1695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Казахстан;</w:t>
      </w:r>
    </w:p>
    <w:bookmarkEnd w:id="1675"/>
    <w:bookmarkStart w:name="z1696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676"/>
    <w:bookmarkStart w:name="z1697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Республики Казахстан и законодательство Республики Казахстан;</w:t>
      </w:r>
    </w:p>
    <w:bookmarkEnd w:id="1677"/>
    <w:bookmarkStart w:name="z1698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Этического кодекса сотрудников правоохранительных органов Республики Казахстан, утверждаемого Президентом Республики Казахстан;</w:t>
      </w:r>
    </w:p>
    <w:bookmarkEnd w:id="1678"/>
    <w:bookmarkStart w:name="z1699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принятием прокурорами и иными работниками на себя ограничений, связанных с пребыванием на правоохранительной службе, и антикоррупционных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1679"/>
    <w:bookmarkStart w:name="z1700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 и свободы человека и гражданина, охраняемые законом интересы юридических лиц, общества и государства с принятием мер по устранению нарушений законности;</w:t>
      </w:r>
    </w:p>
    <w:bookmarkEnd w:id="1680"/>
    <w:bookmarkStart w:name="z1701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принятия актов прокуратуры, создающих необоснованные препятствия для реализации прав и свобод человека и гражданина, законных интересов юридических лиц, общества и государства;</w:t>
      </w:r>
    </w:p>
    <w:bookmarkEnd w:id="1681"/>
    <w:bookmarkStart w:name="z1702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документов, сведений и иной информации, полученных в ходе осуществления своей деятельности, с соблюдением требований законодательства Республики Казахстан о государственных секретах и иной охраняемой законом тайне;</w:t>
      </w:r>
    </w:p>
    <w:bookmarkEnd w:id="1682"/>
    <w:bookmarkStart w:name="z1703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порядке, которые предусмотрены уголовно-процессуальным законодательством Республики Казахстан, осуществлять досудебное расследование;</w:t>
      </w:r>
    </w:p>
    <w:bookmarkEnd w:id="1683"/>
    <w:bookmarkStart w:name="z1704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 несогласии с судебными актами, вступившими в законную силу, в порядке, предусмотренном процессуальным законодательством Республики Казахстан;</w:t>
      </w:r>
    </w:p>
    <w:bookmarkEnd w:id="1684"/>
    <w:bookmarkStart w:name="z1705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соблюдение законности при приеме и регистрации заявлений и сообщений об уголовных правонарушениях; </w:t>
      </w:r>
    </w:p>
    <w:bookmarkEnd w:id="1685"/>
    <w:bookmarkStart w:name="z1706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прекращать незаконные оперативно-розыскные мероприятия и негласные следственные действия;</w:t>
      </w:r>
    </w:p>
    <w:bookmarkEnd w:id="1686"/>
    <w:bookmarkStart w:name="z1707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находящихся в помещениях правоохранительных и специальных государственных органов и иных местах, ограничивающих их личную свободу, гауптвахтах, учреждениях, исполняющих меры принудительного характера, специальных учреждениях и учреждениях уголовно-исполнительной системы;</w:t>
      </w:r>
    </w:p>
    <w:bookmarkEnd w:id="1687"/>
    <w:bookmarkStart w:name="z1708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отменять незаконные постановления и решения лиц, осуществляющих досудебное расследование, оперативно-розыскную деятельность;</w:t>
      </w:r>
    </w:p>
    <w:bookmarkEnd w:id="1688"/>
    <w:bookmarkStart w:name="z1709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законами Республики Казахстан и актами Президента Республики Казахстан.</w:t>
      </w:r>
    </w:p>
    <w:bookmarkEnd w:id="1689"/>
    <w:bookmarkStart w:name="z1710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690"/>
    <w:bookmarkStart w:name="z1711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осуществляют высший надзор за законностью:</w:t>
      </w:r>
    </w:p>
    <w:bookmarkEnd w:id="1691"/>
    <w:bookmarkStart w:name="z1712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 исполнительных органов, органов местного самоуправления, учреждений, их должностных лиц, иных организаций независимо от форм собственности, а также принимаемых ими актов и решений;</w:t>
      </w:r>
    </w:p>
    <w:bookmarkEnd w:id="1692"/>
    <w:bookmarkStart w:name="z1713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по делам об административных правонарушениях;</w:t>
      </w:r>
    </w:p>
    <w:bookmarkEnd w:id="1693"/>
    <w:bookmarkStart w:name="z1714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досудебного расследования, уголовного преследования, оперативно-розыскной и контрразведывательной деятельности;</w:t>
      </w:r>
    </w:p>
    <w:bookmarkEnd w:id="1694"/>
    <w:bookmarkStart w:name="z1715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производства;</w:t>
      </w:r>
    </w:p>
    <w:bookmarkEnd w:id="1695"/>
    <w:bookmarkStart w:name="z1716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судебных актов, вступивших в законную силу;</w:t>
      </w:r>
    </w:p>
    <w:bookmarkEnd w:id="1696"/>
    <w:bookmarkStart w:name="z1717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уголовных наказаний и применения иных мер государственного принуждения;</w:t>
      </w:r>
    </w:p>
    <w:bookmarkEnd w:id="1697"/>
    <w:bookmarkStart w:name="z1718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международных обязательств Республики Казахстан;</w:t>
      </w:r>
    </w:p>
    <w:bookmarkEnd w:id="1698"/>
    <w:bookmarkStart w:name="z1719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699"/>
    <w:bookmarkStart w:name="z1720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700"/>
    <w:bookmarkStart w:name="z1721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международное сотрудничество в уголовно-правовой сфере, представление интересов государства в компетентных органах иностранных государств и международных организациях по вопросам уголовного преследования, в иностранных и международных судах (арбитражах) по вопросам, относящимся к компетенции прокуратуры;</w:t>
      </w:r>
    </w:p>
    <w:bookmarkEnd w:id="1701"/>
    <w:bookmarkStart w:name="z1722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702"/>
    <w:bookmarkStart w:name="z1723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нормотворческой деятельности;</w:t>
      </w:r>
    </w:p>
    <w:bookmarkEnd w:id="1703"/>
    <w:bookmarkStart w:name="z1724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рамках своей компетенции организация мониторинга информации о чрезвычайных происшествиях и преступлениях, в том числе об угрозе возникновения акта терроризма;</w:t>
      </w:r>
    </w:p>
    <w:bookmarkEnd w:id="1704"/>
    <w:bookmarkStart w:name="z1725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организация, деятельности по мобилизационной подготовке и специальному учету в прокуратуре Костанайской области и ее нижестоящих прокуратурах;</w:t>
      </w:r>
    </w:p>
    <w:bookmarkEnd w:id="1705"/>
    <w:bookmarkStart w:name="z1726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функции, предусмотренные законами Республики Казахстан и актами Президента Республики Казахстан.</w:t>
      </w:r>
    </w:p>
    <w:bookmarkEnd w:id="1706"/>
    <w:bookmarkStart w:name="z1727" w:id="1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707"/>
    <w:bookmarkStart w:name="z1728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Костанайской области осуществляется прокурором Костанайской области, который несет персональную ответственность за выполнение возложенных на прокуратуру Костанайской области задач и осуществление им своих полномочий.</w:t>
      </w:r>
    </w:p>
    <w:bookmarkEnd w:id="1708"/>
    <w:bookmarkStart w:name="z1729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Костанайской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1709"/>
    <w:bookmarkStart w:name="z1730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Прокурор Костанайской области имеет заместителей, в том числе одного первого заместителя, которые назначаются на должность и освобождаются от должностей в соответствии с законодательством Республики Казахстан. </w:t>
      </w:r>
    </w:p>
    <w:bookmarkEnd w:id="1710"/>
    <w:bookmarkStart w:name="z1731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Костанайской области:</w:t>
      </w:r>
    </w:p>
    <w:bookmarkEnd w:id="1711"/>
    <w:bookmarkStart w:name="z1732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прокуратуры Костанайской области;</w:t>
      </w:r>
    </w:p>
    <w:bookmarkEnd w:id="1712"/>
    <w:bookmarkStart w:name="z1733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приказы, распоряжения, обязательные для всех подчиненных прокуроров и иных работников;</w:t>
      </w:r>
    </w:p>
    <w:bookmarkEnd w:id="1713"/>
    <w:bookmarkStart w:name="z1734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образует коллегию прокуратуры Костанайской области, определяет регламент ее работы и статус членов коллегии;</w:t>
      </w:r>
    </w:p>
    <w:bookmarkEnd w:id="1714"/>
    <w:bookmarkStart w:name="z1735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возглавляет Координационный совет Костанайской области по обеспечению законности, правопорядка и борьбы с преступностью;</w:t>
      </w:r>
    </w:p>
    <w:bookmarkEnd w:id="1715"/>
    <w:bookmarkStart w:name="z1736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прокуратуры Костанайской области;</w:t>
      </w:r>
    </w:p>
    <w:bookmarkEnd w:id="1716"/>
    <w:bookmarkStart w:name="z1737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прокуратуру Костанайской области во взаимоотношениях с другими государственными органами, а также иными организациями;</w:t>
      </w:r>
    </w:p>
    <w:bookmarkEnd w:id="1717"/>
    <w:bookmarkStart w:name="z1738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утверждает:</w:t>
      </w:r>
    </w:p>
    <w:bookmarkEnd w:id="1718"/>
    <w:bookmarkStart w:name="z1739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прокуратуры области;</w:t>
      </w:r>
    </w:p>
    <w:bookmarkEnd w:id="1719"/>
    <w:bookmarkStart w:name="z1740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работ прокуратуры области;</w:t>
      </w:r>
    </w:p>
    <w:bookmarkEnd w:id="1720"/>
    <w:bookmarkStart w:name="z1741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 и актами Президента Республики Казахстан.</w:t>
      </w:r>
    </w:p>
    <w:bookmarkEnd w:id="1721"/>
    <w:bookmarkStart w:name="z1742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Костанайской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1722"/>
    <w:bookmarkStart w:name="z1743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Костанайской области определяет полномочия первого заместителя и заместителей в соответствии с действующим законодательством.</w:t>
      </w:r>
    </w:p>
    <w:bookmarkEnd w:id="1723"/>
    <w:bookmarkStart w:name="z1744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прокуратуры Костанайской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1724"/>
    <w:bookmarkStart w:name="z1745" w:id="1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725"/>
    <w:bookmarkStart w:name="z1746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Костанайской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1726"/>
    <w:bookmarkStart w:name="z1747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Костанайской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27"/>
    <w:bookmarkStart w:name="z1748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Костанайской области, относится к республиканской собственности.</w:t>
      </w:r>
    </w:p>
    <w:bookmarkEnd w:id="1728"/>
    <w:bookmarkStart w:name="z1749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Костанайской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729"/>
    <w:bookmarkStart w:name="z1750" w:id="1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End w:id="1730"/>
    <w:bookmarkStart w:name="z1751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ликвидация прокуратуры Костанайской области осуществляются в соответствии с законодательством Республики Казахстан. </w:t>
      </w:r>
    </w:p>
    <w:bookmarkEnd w:id="17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37</w:t>
            </w:r>
          </w:p>
        </w:tc>
      </w:tr>
    </w:tbl>
    <w:bookmarkStart w:name="z1753" w:id="1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Кызылординской области</w:t>
      </w:r>
    </w:p>
    <w:bookmarkEnd w:id="1732"/>
    <w:bookmarkStart w:name="z1754" w:id="1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33"/>
    <w:bookmarkStart w:name="z1755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"Прокуратура Кызылординской области" (далее – прокуратура Кызылординской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 </w:t>
      </w:r>
    </w:p>
    <w:bookmarkEnd w:id="1734"/>
    <w:bookmarkStart w:name="z1756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Прокуратура Кызылординской области имеет нижестоящие прокуратуры. </w:t>
      </w:r>
    </w:p>
    <w:bookmarkEnd w:id="1735"/>
    <w:bookmarkStart w:name="z1757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Кызылординской области осуществляет свою деятельность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иными нормативными правовыми актами Республики Казахстан, а также настоящим Положением.</w:t>
      </w:r>
    </w:p>
    <w:bookmarkEnd w:id="1736"/>
    <w:bookmarkStart w:name="z1758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Кызылординской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других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737"/>
    <w:bookmarkStart w:name="z1759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Кызылординской области вступает в гражданско-правовые отношения от собственного имени.</w:t>
      </w:r>
    </w:p>
    <w:bookmarkEnd w:id="1738"/>
    <w:bookmarkStart w:name="z1760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Кызылординской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739"/>
    <w:bookmarkStart w:name="z1761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Кызылординской области по вопросам своей компетенции в установленном законодательством порядке принимает решения, оформляемые приказами и распоряжениями прокурора Кызылординской области.</w:t>
      </w:r>
    </w:p>
    <w:bookmarkEnd w:id="1740"/>
    <w:bookmarkStart w:name="z1762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прокуратуры Кызылординской области утверждаются в соответствии с действующим законодательством Республики Казахстан. </w:t>
      </w:r>
    </w:p>
    <w:bookmarkEnd w:id="1741"/>
    <w:bookmarkStart w:name="z1763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120001, Республика Казахстан, Кызылординская область, город Кызылорда, улица Нурмакова, 1. </w:t>
      </w:r>
    </w:p>
    <w:bookmarkEnd w:id="1742"/>
    <w:bookmarkStart w:name="z1764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Кызылординской области.</w:t>
      </w:r>
    </w:p>
    <w:bookmarkEnd w:id="1743"/>
    <w:bookmarkStart w:name="z1765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прокуратуры Кызылординской области осуществляется за счет бюджетных средств. </w:t>
      </w:r>
    </w:p>
    <w:bookmarkEnd w:id="1744"/>
    <w:bookmarkStart w:name="z1766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Прокуратуре Кызылординской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Кызылординской области. </w:t>
      </w:r>
    </w:p>
    <w:bookmarkEnd w:id="1745"/>
    <w:bookmarkStart w:name="z1767" w:id="1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746"/>
    <w:bookmarkStart w:name="z1768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47"/>
    <w:bookmarkStart w:name="z1769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748"/>
    <w:bookmarkStart w:name="z1770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 восстановление нарушенных прав и свобод человека и гражданина, охраняемых законом интересов юридических лиц, общества и государства; </w:t>
      </w:r>
    </w:p>
    <w:bookmarkEnd w:id="1749"/>
    <w:bookmarkStart w:name="z1771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нарушений законности, причин и условий, им способствующих, а также их последствий; </w:t>
      </w:r>
    </w:p>
    <w:bookmarkEnd w:id="1750"/>
    <w:bookmarkStart w:name="z1772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деятельности правоохранительных и иных государственных органов по обеспечению законности, правопорядка и борьбы с преступностью; </w:t>
      </w:r>
    </w:p>
    <w:bookmarkEnd w:id="1751"/>
    <w:bookmarkStart w:name="z1773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задачи, определяемые законами Республики Казахстан и актами Президента Республики Казахстан. </w:t>
      </w:r>
    </w:p>
    <w:bookmarkEnd w:id="1752"/>
    <w:bookmarkStart w:name="z1774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753"/>
    <w:bookmarkStart w:name="z1775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1754"/>
    <w:bookmarkStart w:name="z1776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силу;</w:t>
      </w:r>
    </w:p>
    <w:bookmarkEnd w:id="1755"/>
    <w:bookmarkStart w:name="z1777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 Республики Казахстан, акты прокуратуры;</w:t>
      </w:r>
    </w:p>
    <w:bookmarkEnd w:id="1756"/>
    <w:bookmarkStart w:name="z1778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правовые акты государственных, местных представительных и исполнительных органов, органов местного самоуправления, учреждений и их должностных лиц в пределах, установленных законами Республики Казахстан;</w:t>
      </w:r>
    </w:p>
    <w:bookmarkEnd w:id="1757"/>
    <w:bookmarkStart w:name="z1779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акты организаций независимо от форм собственности, если данные акты касаются лиц, которые в силу физиологических особенностей, психических отклонений и иных обстоятельств не могут самостоятельно осуществлять защиту своих прав, несовершеннолетних лиц, а также неограниченного круга лиц, в пределах, установленных законами Республики Казахстан;</w:t>
      </w:r>
    </w:p>
    <w:bookmarkEnd w:id="1758"/>
    <w:bookmarkStart w:name="z1780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незамедлительной отмены мер запретительного или ограничительного характера, приостановления полностью или частично действия незаконного акта при наличии оснований и в порядке, предусмотренном законом Республики Казахстан;</w:t>
      </w:r>
    </w:p>
    <w:bookmarkEnd w:id="1759"/>
    <w:bookmarkStart w:name="z1781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экспертизы, требовать от уполномоченных органов производства проверок по находящимся в органах прокуратуры материалам, обращениям и обязывать сообщать об их результатах; </w:t>
      </w:r>
    </w:p>
    <w:bookmarkEnd w:id="1760"/>
    <w:bookmarkStart w:name="z1782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органов и организаций к участию в проверке соблюдения законности и даче заключения;</w:t>
      </w:r>
    </w:p>
    <w:bookmarkEnd w:id="1761"/>
    <w:bookmarkStart w:name="z1783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предусмотренном законодательством Республики Казахстан, привлекать к осуществлению проверки соблюдения законности сотрудников других правоохранительных органов для обеспечения безопасности и надзорной деятельности; </w:t>
      </w:r>
    </w:p>
    <w:bookmarkEnd w:id="1762"/>
    <w:bookmarkStart w:name="z1784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и получать пояснения от должностных, физических лиц и представителей юридических лиц по вопросам проводимой проверки соблюдения законности, анализа состояния законности, оценки актов, вступивших в силу, и рассматриваемого обращения;</w:t>
      </w:r>
    </w:p>
    <w:bookmarkEnd w:id="1763"/>
    <w:bookmarkStart w:name="z1785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соблюдением установленного законодательством Республики Казахстан порядка истребовать и получать по вопросам проводимой проверки соблюдения законности, анализа состояния законности, оценки актов, вступивших в силу, а также рассмотрения обращения информацию, материалы и документы, а также уголовные, гражданские, административные дела, дела об административных правонарушениях, исполнительные производства; </w:t>
      </w:r>
    </w:p>
    <w:bookmarkEnd w:id="1764"/>
    <w:bookmarkStart w:name="z1786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получать доступ к информации, сведениям и документам, уголовным, гражданским, административным делам, делам об административных правонарушениях, исполнительным производствам и иным материалам, а также к информационным системам и ресурсам правоохранительных и иных государственных органов и организаций с соблюдением требований по защите персональных данных и иной охраняемой законом тайны;</w:t>
      </w:r>
    </w:p>
    <w:bookmarkEnd w:id="1765"/>
    <w:bookmarkStart w:name="z1787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соблюдением установленных законодательством Республики Казахстан требований применять технические средства фиксации в ходе осуществления надзорной деятельности;</w:t>
      </w:r>
    </w:p>
    <w:bookmarkEnd w:id="1766"/>
    <w:bookmarkStart w:name="z1788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указания по вопросам досудебного расследования, оперативно-розыскной деятельности и негласных следственных действий, обязательные для исполнения руководителями и сотрудниками органов, осуществляющих досудебное расследование, оперативно-розыскную деятельность, негласные следственные действия;</w:t>
      </w:r>
    </w:p>
    <w:bookmarkEnd w:id="1767"/>
    <w:bookmarkStart w:name="z1789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законность доставления, задержания лиц по подозрению в совершении уголовных правонарушений, лиц, совершивших административные правонарушения, а также порядок и условия содержания лиц, находящихся под стражей либо иным ограничением свободы; </w:t>
      </w:r>
    </w:p>
    <w:bookmarkEnd w:id="1768"/>
    <w:bookmarkStart w:name="z1790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актов, отменять незаконные решения администрации учреждений уголовно-исполнительной системы, влияющие на правовое положение лиц, содержащихся под стражей, отбывающих наказание в местах лишения свободы;</w:t>
      </w:r>
    </w:p>
    <w:bookmarkEnd w:id="1769"/>
    <w:bookmarkStart w:name="z1791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органов расследования об избрании меры пресечения в отношении подозреваемых лиц в соответствии с уголовно-процессуальным законодательством Республики Казахстан;</w:t>
      </w:r>
    </w:p>
    <w:bookmarkEnd w:id="1770"/>
    <w:bookmarkStart w:name="z1792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делу;</w:t>
      </w:r>
    </w:p>
    <w:bookmarkEnd w:id="1771"/>
    <w:bookmarkStart w:name="z1793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приносить ходатайство в вышестоящий суд о пересмотре судебного акта, не вступившего в законную силу;</w:t>
      </w:r>
    </w:p>
    <w:bookmarkEnd w:id="1772"/>
    <w:bookmarkStart w:name="z1794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с ходатайством о принесении протеста на судебные акты, вступившие в законную силу, к вышестоящему прокурору в случаях, когда опротестование выходит за пределы его компетенции; </w:t>
      </w:r>
    </w:p>
    <w:bookmarkEnd w:id="1773"/>
    <w:bookmarkStart w:name="z1795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инициировать проведение оперативно-розыскных мероприятий органами, осуществляющими оперативно-розыскную деятельность;</w:t>
      </w:r>
    </w:p>
    <w:bookmarkEnd w:id="1774"/>
    <w:bookmarkStart w:name="z1796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запрашивать и получать дела негласных следственных действий, оперативного учета, материалы, документы, ведомственные нормативные правовые акты, другие необходимые сведения, за исключением сведений о личности конфиденциальных помощников и штатных негласных сотрудников;</w:t>
      </w:r>
    </w:p>
    <w:bookmarkEnd w:id="1775"/>
    <w:bookmarkStart w:name="z1797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законами Республики Казахстан, санкционировать проведение оперативно-розыскных и контрразведывательных мероприятий, проводить проверки законности осуществления специальных оперативно-розыскных мероприятий, в том числе на сети связи; </w:t>
      </w:r>
    </w:p>
    <w:bookmarkEnd w:id="1776"/>
    <w:bookmarkStart w:name="z1798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привлекать специалистов органов прокуратуры и иных специалистов с использованием специальных технических средств в целях выявления и пресечения нарушений законности в ходе осуществления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1777"/>
    <w:bookmarkStart w:name="z1799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руководителей органов, осуществляющих оперативно-розыскную деятельность, проведения проверок в подчиненных им органах в целях устранения нарушений законности; </w:t>
      </w:r>
    </w:p>
    <w:bookmarkEnd w:id="1778"/>
    <w:bookmarkStart w:name="z1800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правонарушении;</w:t>
      </w:r>
    </w:p>
    <w:bookmarkEnd w:id="1779"/>
    <w:bookmarkStart w:name="z1801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выписки и приведения в исполнение исполнительных документов;</w:t>
      </w:r>
    </w:p>
    <w:bookmarkEnd w:id="1780"/>
    <w:bookmarkStart w:name="z1802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по международному сотрудничеству по вопросам возврата из-за рубежа доходов, полученных преступным путем;</w:t>
      </w:r>
    </w:p>
    <w:bookmarkEnd w:id="1781"/>
    <w:bookmarkStart w:name="z1803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исполнять международные договоры о выдаче лиц, оказании взаимной правовой помощи по уголовным делам, передаче осужденных либо лиц, страдающих психическими расстройствами (заболеваниями), а также связанные с ними правовые акты; </w:t>
      </w:r>
    </w:p>
    <w:bookmarkEnd w:id="1782"/>
    <w:bookmarkStart w:name="z1804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783"/>
    <w:bookmarkStart w:name="z1805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784"/>
    <w:bookmarkStart w:name="z1806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 </w:t>
      </w:r>
    </w:p>
    <w:bookmarkEnd w:id="1785"/>
    <w:bookmarkStart w:name="z1807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государства в компетентных органах иностранных государств и международных организациях по вопросам уголовного преследования, иностранных и международных судах (арбитражах) по вопросам, относящимся к компетенции прокуратуры;</w:t>
      </w:r>
    </w:p>
    <w:bookmarkEnd w:id="1786"/>
    <w:bookmarkStart w:name="z1808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Казахстан;</w:t>
      </w:r>
    </w:p>
    <w:bookmarkEnd w:id="1787"/>
    <w:bookmarkStart w:name="z1809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788"/>
    <w:bookmarkStart w:name="z1810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Республики Казахстан и законодательство Республики Казахстан;</w:t>
      </w:r>
    </w:p>
    <w:bookmarkEnd w:id="1789"/>
    <w:bookmarkStart w:name="z1811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Этического кодекса сотрудников правоохранительных органов Республики Казахстан, утверждаемого Президентом Республики Казахстан;</w:t>
      </w:r>
    </w:p>
    <w:bookmarkEnd w:id="1790"/>
    <w:bookmarkStart w:name="z1812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принятием прокурорами и иными работниками на себя ограничений, связанных с пребыванием на правоохранительной службе, и антикоррупционных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1791"/>
    <w:bookmarkStart w:name="z1813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 и свободы человека и гражданина, охраняемые законом интересы юридических лиц, общества и государства с принятием мер по устранению нарушений законности;</w:t>
      </w:r>
    </w:p>
    <w:bookmarkEnd w:id="1792"/>
    <w:bookmarkStart w:name="z1814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принятия актов прокуратуры, создающих необоснованные препятствия для реализации прав и свобод человека и гражданина, законных интересов юридических лиц, общества и государства;</w:t>
      </w:r>
    </w:p>
    <w:bookmarkEnd w:id="1793"/>
    <w:bookmarkStart w:name="z1815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документов, сведений и иной информации, полученных в ходе осуществления своей деятельности, с соблюдением требований законодательства Республики Казахстан о государственных секретах и иной охраняемой законом тайне;</w:t>
      </w:r>
    </w:p>
    <w:bookmarkEnd w:id="1794"/>
    <w:bookmarkStart w:name="z1816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порядке, которые предусмотрены уголовно-процессуальным законодательством Республики Казахстан, осуществлять досудебное расследование;</w:t>
      </w:r>
    </w:p>
    <w:bookmarkEnd w:id="1795"/>
    <w:bookmarkStart w:name="z1817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 несогласии с судебными актами, вступившими в законную силу, в порядке, предусмотренном процессуальным законодательством Республики Казахстан;</w:t>
      </w:r>
    </w:p>
    <w:bookmarkEnd w:id="1796"/>
    <w:bookmarkStart w:name="z1818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соблюдение законности при приеме и регистрации заявлений и сообщений об уголовных правонарушениях; </w:t>
      </w:r>
    </w:p>
    <w:bookmarkEnd w:id="1797"/>
    <w:bookmarkStart w:name="z1819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прекращать незаконные оперативно-розыскные мероприятия и негласные следственные действия;</w:t>
      </w:r>
    </w:p>
    <w:bookmarkEnd w:id="1798"/>
    <w:bookmarkStart w:name="z1820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находящихся в помещениях правоохранительных и специальных государственных органов и иных местах, ограничивающих их личную свободу, гауптвахтах, учреждениях, исполняющих меры принудительного характера, специальных учреждениях и учреждениях уголовно-исполнительной системы;</w:t>
      </w:r>
    </w:p>
    <w:bookmarkEnd w:id="1799"/>
    <w:bookmarkStart w:name="z1821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отменять незаконные постановления и решения лиц, осуществляющих досудебное расследование, оперативно-розыскную деятельность;</w:t>
      </w:r>
    </w:p>
    <w:bookmarkEnd w:id="1800"/>
    <w:bookmarkStart w:name="z1822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законами Республики Казахстан и актами Президента Республики Казахстан.</w:t>
      </w:r>
    </w:p>
    <w:bookmarkEnd w:id="1801"/>
    <w:bookmarkStart w:name="z1823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802"/>
    <w:bookmarkStart w:name="z1824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осуществляют высший надзор за законностью:</w:t>
      </w:r>
    </w:p>
    <w:bookmarkEnd w:id="1803"/>
    <w:bookmarkStart w:name="z1825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 исполнительных органов, органов местного самоуправления, учреждений, их должностных лиц, иных организаций независимо от форм собственности, а также принимаемых ими актов и решений;</w:t>
      </w:r>
    </w:p>
    <w:bookmarkEnd w:id="1804"/>
    <w:bookmarkStart w:name="z1826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по делам об административных правонарушениях;</w:t>
      </w:r>
    </w:p>
    <w:bookmarkEnd w:id="1805"/>
    <w:bookmarkStart w:name="z1827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досудебного расследования, уголовного преследования, оперативно-розыскной и контрразведывательной деятельности;</w:t>
      </w:r>
    </w:p>
    <w:bookmarkEnd w:id="1806"/>
    <w:bookmarkStart w:name="z1828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производства;</w:t>
      </w:r>
    </w:p>
    <w:bookmarkEnd w:id="1807"/>
    <w:bookmarkStart w:name="z1829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судебных актов, вступивших в законную силу;</w:t>
      </w:r>
    </w:p>
    <w:bookmarkEnd w:id="1808"/>
    <w:bookmarkStart w:name="z1830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уголовных наказаний и применения иных мер государственного принуждения;</w:t>
      </w:r>
    </w:p>
    <w:bookmarkEnd w:id="1809"/>
    <w:bookmarkStart w:name="z1831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международных обязательств Республики Казахстан;</w:t>
      </w:r>
    </w:p>
    <w:bookmarkEnd w:id="1810"/>
    <w:bookmarkStart w:name="z1832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811"/>
    <w:bookmarkStart w:name="z1833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812"/>
    <w:bookmarkStart w:name="z1834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международное сотрудничество в уголовно-правовой сфере, представление интересов государства в компетентных органах иностранных государств и международных организациях по вопросам уголовного преследования, в иностранных и международных судах (арбитражах) по вопросам, относящимся к компетенции прокуратуры;</w:t>
      </w:r>
    </w:p>
    <w:bookmarkEnd w:id="1813"/>
    <w:bookmarkStart w:name="z1835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814"/>
    <w:bookmarkStart w:name="z1836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нормотворческой деятельности;</w:t>
      </w:r>
    </w:p>
    <w:bookmarkEnd w:id="1815"/>
    <w:bookmarkStart w:name="z1837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рамках своей компетенции организация мониторинга информации о чрезвычайных происшествиях и преступлениях, в том числе об угрозе возникновения акта терроризма;</w:t>
      </w:r>
    </w:p>
    <w:bookmarkEnd w:id="1816"/>
    <w:bookmarkStart w:name="z1838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организация, деятельности по мобилизационной подготовке и специальному учету в прокуратуре Кызылординской области и ее нижестоящих прокуратурах;</w:t>
      </w:r>
    </w:p>
    <w:bookmarkEnd w:id="1817"/>
    <w:bookmarkStart w:name="z1839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функции, предусмотренные законами Республики Казахстан и актами Президента Республики Казахстан.</w:t>
      </w:r>
    </w:p>
    <w:bookmarkEnd w:id="1818"/>
    <w:bookmarkStart w:name="z1840" w:id="1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819"/>
    <w:bookmarkStart w:name="z1841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Кызылординской области осуществляется прокурором Кызылординской области, который несет персональную ответственность за выполнение возложенных на прокуратуру Кызылординской области задач и осуществление им своих полномочий.</w:t>
      </w:r>
    </w:p>
    <w:bookmarkEnd w:id="1820"/>
    <w:bookmarkStart w:name="z1842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Кызылординской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1821"/>
    <w:bookmarkStart w:name="z1843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Прокурор Кызылординской области имеет заместителей, в том числе одного первого заместителя, которые назначаются на должность и освобождаются от должностей в соответствии с законодательством Республики Казахстан. </w:t>
      </w:r>
    </w:p>
    <w:bookmarkEnd w:id="1822"/>
    <w:bookmarkStart w:name="z1844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Кызылординской области:</w:t>
      </w:r>
    </w:p>
    <w:bookmarkEnd w:id="1823"/>
    <w:bookmarkStart w:name="z1845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прокуратуры Кызылординской области;</w:t>
      </w:r>
    </w:p>
    <w:bookmarkEnd w:id="1824"/>
    <w:bookmarkStart w:name="z1846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приказы, распоряжения, обязательные для всех подчиненных прокуроров и иных работников;</w:t>
      </w:r>
    </w:p>
    <w:bookmarkEnd w:id="1825"/>
    <w:bookmarkStart w:name="z1847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образует коллегию прокуратуры Кызылординской области, определяет регламент ее работы и статус членов коллегии;</w:t>
      </w:r>
    </w:p>
    <w:bookmarkEnd w:id="1826"/>
    <w:bookmarkStart w:name="z1848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возглавляет Координационный совет Кызылординской области по обеспечению законности, правопорядка и борьбы с преступностью;</w:t>
      </w:r>
    </w:p>
    <w:bookmarkEnd w:id="1827"/>
    <w:bookmarkStart w:name="z1849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прокуратуры Кызылординской области;</w:t>
      </w:r>
    </w:p>
    <w:bookmarkEnd w:id="1828"/>
    <w:bookmarkStart w:name="z1850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прокуратуру Кызылординской области во взаимоотношениях с другими государственными органами, а также иными организациями;</w:t>
      </w:r>
    </w:p>
    <w:bookmarkEnd w:id="1829"/>
    <w:bookmarkStart w:name="z1851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утверждает:</w:t>
      </w:r>
    </w:p>
    <w:bookmarkEnd w:id="1830"/>
    <w:bookmarkStart w:name="z1852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прокуратуры области;</w:t>
      </w:r>
    </w:p>
    <w:bookmarkEnd w:id="1831"/>
    <w:bookmarkStart w:name="z1853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работ прокуратуры области;</w:t>
      </w:r>
    </w:p>
    <w:bookmarkEnd w:id="1832"/>
    <w:bookmarkStart w:name="z1854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 и актами Президента Республики Казахстан.</w:t>
      </w:r>
    </w:p>
    <w:bookmarkEnd w:id="1833"/>
    <w:bookmarkStart w:name="z1855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Кызылординской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1834"/>
    <w:bookmarkStart w:name="z1856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Кызылординской области определяет полномочия первого заместителя и заместителей в соответствии с действующим законодательством.</w:t>
      </w:r>
    </w:p>
    <w:bookmarkEnd w:id="1835"/>
    <w:bookmarkStart w:name="z1857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прокуратуры Кызылординской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1836"/>
    <w:bookmarkStart w:name="z1858" w:id="1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837"/>
    <w:bookmarkStart w:name="z1859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Кызылординской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1838"/>
    <w:bookmarkStart w:name="z1860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Кызылординской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839"/>
    <w:bookmarkStart w:name="z1861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Кызылординской области, относится к республиканской собственности.</w:t>
      </w:r>
    </w:p>
    <w:bookmarkEnd w:id="1840"/>
    <w:bookmarkStart w:name="z1862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Кызылординской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841"/>
    <w:bookmarkStart w:name="z1863" w:id="1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End w:id="1842"/>
    <w:bookmarkStart w:name="z1864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ликвидация прокуратуры Кызылординской области осуществляются в соответствии с законодательством Республики Казахстан. </w:t>
      </w:r>
    </w:p>
    <w:bookmarkEnd w:id="18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37</w:t>
            </w:r>
          </w:p>
        </w:tc>
      </w:tr>
    </w:tbl>
    <w:bookmarkStart w:name="z1866" w:id="1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Мангистауской области</w:t>
      </w:r>
    </w:p>
    <w:bookmarkEnd w:id="1844"/>
    <w:bookmarkStart w:name="z1867" w:id="18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45"/>
    <w:bookmarkStart w:name="z1868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"Прокуратура Мангистауской области" (далее – прокуратура Мангистауской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 </w:t>
      </w:r>
    </w:p>
    <w:bookmarkEnd w:id="1846"/>
    <w:bookmarkStart w:name="z1869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Прокуратура Мангистауской области имеет нижестоящие прокуратуры. </w:t>
      </w:r>
    </w:p>
    <w:bookmarkEnd w:id="1847"/>
    <w:bookmarkStart w:name="z1870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Мангистауской области осуществляет свою деятельность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иными нормативными правовыми актами Республики Казахстан, а также настоящим Положением.</w:t>
      </w:r>
    </w:p>
    <w:bookmarkEnd w:id="1848"/>
    <w:bookmarkStart w:name="z1871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Мангистауской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других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849"/>
    <w:bookmarkStart w:name="z1872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Мангистауской области вступает в гражданско-правовые отношения от собственного имени.</w:t>
      </w:r>
    </w:p>
    <w:bookmarkEnd w:id="1850"/>
    <w:bookmarkStart w:name="z1873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Мангистауской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851"/>
    <w:bookmarkStart w:name="z1874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Мангистауской области по вопросам своей компетенции в установленном законодательством порядке принимает решения, оформляемые приказами и распоряжениями прокурора Мангистауской области.</w:t>
      </w:r>
    </w:p>
    <w:bookmarkEnd w:id="1852"/>
    <w:bookmarkStart w:name="z1875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прокуратуры Мангистауской области утверждаются в соответствии с действующим законодательством Республики Казахстан. </w:t>
      </w:r>
    </w:p>
    <w:bookmarkEnd w:id="1853"/>
    <w:bookmarkStart w:name="z1876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130000, Республика Казахстан, Мангистауская область, город Актау, 15 микрорайон, здание 56/11. </w:t>
      </w:r>
    </w:p>
    <w:bookmarkEnd w:id="1854"/>
    <w:bookmarkStart w:name="z1877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Мангистауской области.</w:t>
      </w:r>
    </w:p>
    <w:bookmarkEnd w:id="1855"/>
    <w:bookmarkStart w:name="z1878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прокуратуры Мангистауской области осуществляется за счет бюджетных средств. </w:t>
      </w:r>
    </w:p>
    <w:bookmarkEnd w:id="1856"/>
    <w:bookmarkStart w:name="z1879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Прокуратуре Мангистауской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Мангистауской области. </w:t>
      </w:r>
    </w:p>
    <w:bookmarkEnd w:id="1857"/>
    <w:bookmarkStart w:name="z1880" w:id="18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858"/>
    <w:bookmarkStart w:name="z1881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59"/>
    <w:bookmarkStart w:name="z1882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860"/>
    <w:bookmarkStart w:name="z1883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 восстановление нарушенных прав и свобод человека и гражданина, охраняемых законом интересов юридических лиц, общества и государства; </w:t>
      </w:r>
    </w:p>
    <w:bookmarkEnd w:id="1861"/>
    <w:bookmarkStart w:name="z1884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нарушений законности, причин и условий, им способствующих, а также их последствий; </w:t>
      </w:r>
    </w:p>
    <w:bookmarkEnd w:id="1862"/>
    <w:bookmarkStart w:name="z1885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деятельности правоохранительных и иных государственных органов по обеспечению законности, правопорядка и борьбы с преступностью; </w:t>
      </w:r>
    </w:p>
    <w:bookmarkEnd w:id="1863"/>
    <w:bookmarkStart w:name="z1886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задачи, определяемые законами Республики Казахстан и актами Президента Республики Казахстан. </w:t>
      </w:r>
    </w:p>
    <w:bookmarkEnd w:id="1864"/>
    <w:bookmarkStart w:name="z1887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865"/>
    <w:bookmarkStart w:name="z1888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1866"/>
    <w:bookmarkStart w:name="z1889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силу;</w:t>
      </w:r>
    </w:p>
    <w:bookmarkEnd w:id="1867"/>
    <w:bookmarkStart w:name="z1890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 Республики Казахстан, акты прокуратуры;</w:t>
      </w:r>
    </w:p>
    <w:bookmarkEnd w:id="1868"/>
    <w:bookmarkStart w:name="z1891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правовые акты государственных, местных представительных и исполнительных органов, органов местного самоуправления, учреждений и их должностных лиц в пределах, установленных законами Республики Казахстан;</w:t>
      </w:r>
    </w:p>
    <w:bookmarkEnd w:id="1869"/>
    <w:bookmarkStart w:name="z1892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акты организаций независимо от форм собственности, если данные акты касаются лиц, которые в силу физиологических особенностей, психических отклонений и иных обстоятельств не могут самостоятельно осуществлять защиту своих прав, несовершеннолетних лиц, а также неограниченного круга лиц, в пределах, установленных законами Республики Казахстан;</w:t>
      </w:r>
    </w:p>
    <w:bookmarkEnd w:id="1870"/>
    <w:bookmarkStart w:name="z1893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незамедлительной отмены мер запретительного или ограничительного характера, приостановления полностью или частично действия незаконного акта при наличии оснований и в порядке, предусмотренном законом Республики Казахстан;</w:t>
      </w:r>
    </w:p>
    <w:bookmarkEnd w:id="1871"/>
    <w:bookmarkStart w:name="z1894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экспертизы, требовать от уполномоченных органов производства проверок по находящимся в органах прокуратуры материалам, обращениям и обязывать сообщать об их результатах; </w:t>
      </w:r>
    </w:p>
    <w:bookmarkEnd w:id="1872"/>
    <w:bookmarkStart w:name="z1895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органов и организаций к участию в проверке соблюдения законности и даче заключения;</w:t>
      </w:r>
    </w:p>
    <w:bookmarkEnd w:id="1873"/>
    <w:bookmarkStart w:name="z1896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предусмотренном законодательством Республики Казахстан, привлекать к осуществлению проверки соблюдения законности сотрудников других правоохранительных органов для обеспечения безопасности и надзорной деятельности; </w:t>
      </w:r>
    </w:p>
    <w:bookmarkEnd w:id="1874"/>
    <w:bookmarkStart w:name="z1897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и получать пояснения от должностных, физических лиц и представителей юридических лиц по вопросам проводимой проверки соблюдения законности, анализа состояния законности, оценки актов, вступивших в силу, и рассматриваемого обращения;</w:t>
      </w:r>
    </w:p>
    <w:bookmarkEnd w:id="1875"/>
    <w:bookmarkStart w:name="z1898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соблюдением установленного законодательством Республики Казахстан порядка истребовать и получать по вопросам проводимой проверки соблюдения законности, анализа состояния законности, оценки актов, вступивших в силу, а также рассмотрения обращения информацию, материалы и документы, а также уголовные, гражданские, административные дела, дела об административных правонарушениях, исполнительные производства; </w:t>
      </w:r>
    </w:p>
    <w:bookmarkEnd w:id="1876"/>
    <w:bookmarkStart w:name="z1899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получать доступ к информации, сведениям и документам, уголовным, гражданским, административным делам, делам об административных правонарушениях, исполнительным производствам и иным материалам, а также к информационным системам и ресурсам правоохранительных и иных государственных органов и организаций с соблюдением требований по защите персональных данных и иной охраняемой законом тайны;</w:t>
      </w:r>
    </w:p>
    <w:bookmarkEnd w:id="1877"/>
    <w:bookmarkStart w:name="z1900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соблюдением установленных законодательством Республики Казахстан требований применять технические средства фиксации в ходе осуществления надзорной деятельности;</w:t>
      </w:r>
    </w:p>
    <w:bookmarkEnd w:id="1878"/>
    <w:bookmarkStart w:name="z1901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указания по вопросам досудебного расследования, оперативно-розыскной деятельности и негласных следственных действий, обязательные для исполнения руководителями и сотрудниками органов, осуществляющих досудебное расследование, оперативно-розыскную деятельность, негласные следственные действия;</w:t>
      </w:r>
    </w:p>
    <w:bookmarkEnd w:id="1879"/>
    <w:bookmarkStart w:name="z1902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законность доставления, задержания лиц по подозрению в совершении уголовных правонарушений, лиц, совершивших административные правонарушения, а также порядок и условия содержания лиц, находящихся под стражей либо иным ограничением свободы; </w:t>
      </w:r>
    </w:p>
    <w:bookmarkEnd w:id="1880"/>
    <w:bookmarkStart w:name="z1903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актов, отменять незаконные решения администрации учреждений уголовно-исполнительной системы, влияющие на правовое положение лиц, содержащихся под стражей, отбывающих наказание в местах лишения свободы;</w:t>
      </w:r>
    </w:p>
    <w:bookmarkEnd w:id="1881"/>
    <w:bookmarkStart w:name="z1904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органов расследования об избрании меры пресечения в отношении подозреваемых лиц в соответствии с уголовно-процессуальным законодательством Республики Казахстан;</w:t>
      </w:r>
    </w:p>
    <w:bookmarkEnd w:id="1882"/>
    <w:bookmarkStart w:name="z1905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делу;</w:t>
      </w:r>
    </w:p>
    <w:bookmarkEnd w:id="1883"/>
    <w:bookmarkStart w:name="z1906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приносить ходатайство в вышестоящий суд о пересмотре судебного акта, не вступившего в законную силу;</w:t>
      </w:r>
    </w:p>
    <w:bookmarkEnd w:id="1884"/>
    <w:bookmarkStart w:name="z1907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с ходатайством о принесении протеста на судебные акты, вступившие в законную силу, к вышестоящему прокурору в случаях, когда опротестование выходит за пределы его компетенции; </w:t>
      </w:r>
    </w:p>
    <w:bookmarkEnd w:id="1885"/>
    <w:bookmarkStart w:name="z1908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инициировать проведение оперативно-розыскных мероприятий органами, осуществляющими оперативно-розыскную деятельность;</w:t>
      </w:r>
    </w:p>
    <w:bookmarkEnd w:id="1886"/>
    <w:bookmarkStart w:name="z1909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запрашивать и получать дела негласных следственных действий, оперативного учета, материалы, документы, ведомственные нормативные правовые акты, другие необходимые сведения, за исключением сведений о личности конфиденциальных помощников и штатных негласных сотрудников;</w:t>
      </w:r>
    </w:p>
    <w:bookmarkEnd w:id="1887"/>
    <w:bookmarkStart w:name="z1910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законами Республики Казахстан, санкционировать проведение оперативно-розыскных и контрразведывательных мероприятий, проводить проверки законности осуществления специальных оперативно-розыскных мероприятий, в том числе на сети связи; </w:t>
      </w:r>
    </w:p>
    <w:bookmarkEnd w:id="1888"/>
    <w:bookmarkStart w:name="z1911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привлекать специалистов органов прокуратуры и иных специалистов с использованием специальных технических средств в целях выявления и пресечения нарушений законности в ходе осуществления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1889"/>
    <w:bookmarkStart w:name="z1912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руководителей органов, осуществляющих оперативно-розыскную деятельность, проведения проверок в подчиненных им органах в целях устранения нарушений законности; </w:t>
      </w:r>
    </w:p>
    <w:bookmarkEnd w:id="1890"/>
    <w:bookmarkStart w:name="z1913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правонарушении;</w:t>
      </w:r>
    </w:p>
    <w:bookmarkEnd w:id="1891"/>
    <w:bookmarkStart w:name="z1914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выписки и приведения в исполнение исполнительных документов;</w:t>
      </w:r>
    </w:p>
    <w:bookmarkEnd w:id="1892"/>
    <w:bookmarkStart w:name="z1915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по международному сотрудничеству по вопросам возврата из-за рубежа доходов, полученных преступным путем;</w:t>
      </w:r>
    </w:p>
    <w:bookmarkEnd w:id="1893"/>
    <w:bookmarkStart w:name="z1916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исполнять международные договоры о выдаче лиц, оказании взаимной правовой помощи по уголовным делам, передаче осужденных либо лиц, страдающих психическими расстройствами (заболеваниями), а также связанные с ними правовые акты; </w:t>
      </w:r>
    </w:p>
    <w:bookmarkEnd w:id="1894"/>
    <w:bookmarkStart w:name="z1917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895"/>
    <w:bookmarkStart w:name="z1918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896"/>
    <w:bookmarkStart w:name="z1919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 </w:t>
      </w:r>
    </w:p>
    <w:bookmarkEnd w:id="1897"/>
    <w:bookmarkStart w:name="z1920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государства в компетентных органах иностранных государств и международных организациях по вопросам уголовного преследования, иностранных и международных судах (арбитражах) по вопросам, относящимся к компетенции прокуратуры;</w:t>
      </w:r>
    </w:p>
    <w:bookmarkEnd w:id="1898"/>
    <w:bookmarkStart w:name="z1921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Казахстан;</w:t>
      </w:r>
    </w:p>
    <w:bookmarkEnd w:id="1899"/>
    <w:bookmarkStart w:name="z1922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900"/>
    <w:bookmarkStart w:name="z1923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Республики Казахстан и законодательство Республики Казахстан;</w:t>
      </w:r>
    </w:p>
    <w:bookmarkEnd w:id="1901"/>
    <w:bookmarkStart w:name="z1924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Этического кодекса сотрудников правоохранительных органов Республики Казахстан, утверждаемого Президентом Республики Казахстан;</w:t>
      </w:r>
    </w:p>
    <w:bookmarkEnd w:id="1902"/>
    <w:bookmarkStart w:name="z1925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принятием прокурорами и иными работниками на себя ограничений, связанных с пребыванием на правоохранительной службе, и антикоррупционных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1903"/>
    <w:bookmarkStart w:name="z1926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 и свободы человека и гражданина, охраняемые законом интересы юридических лиц, общества и государства с принятием мер по устранению нарушений законности;</w:t>
      </w:r>
    </w:p>
    <w:bookmarkEnd w:id="1904"/>
    <w:bookmarkStart w:name="z1927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принятия актов прокуратуры, создающих необоснованные препятствия для реализации прав и свобод человека и гражданина, законных интересов юридических лиц, общества и государства;</w:t>
      </w:r>
    </w:p>
    <w:bookmarkEnd w:id="1905"/>
    <w:bookmarkStart w:name="z1928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документов, сведений и иной информации, полученных в ходе осуществления своей деятельности, с соблюдением требований законодательства Республики Казахстан о государственных секретах и иной охраняемой законом тайне;</w:t>
      </w:r>
    </w:p>
    <w:bookmarkEnd w:id="1906"/>
    <w:bookmarkStart w:name="z1929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порядке, которые предусмотрены уголовно-процессуальным законодательством Республики Казахстан, осуществлять досудебное расследование;</w:t>
      </w:r>
    </w:p>
    <w:bookmarkEnd w:id="1907"/>
    <w:bookmarkStart w:name="z1930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 несогласии с судебными актами, вступившими в законную силу, в порядке, предусмотренном процессуальным законодательством Республики Казахстан;</w:t>
      </w:r>
    </w:p>
    <w:bookmarkEnd w:id="1908"/>
    <w:bookmarkStart w:name="z1931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соблюдение законности при приеме и регистрации заявлений и сообщений об уголовных правонарушениях; </w:t>
      </w:r>
    </w:p>
    <w:bookmarkEnd w:id="1909"/>
    <w:bookmarkStart w:name="z1932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прекращать незаконные оперативно-розыскные мероприятия и негласные следственные действия;</w:t>
      </w:r>
    </w:p>
    <w:bookmarkEnd w:id="1910"/>
    <w:bookmarkStart w:name="z1933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находящихся в помещениях правоохранительных и специальных государственных органов и иных местах, ограничивающих их личную свободу, гауптвахтах, учреждениях, исполняющих меры принудительного характера, специальных учреждениях и учреждениях уголовно-исполнительной системы;</w:t>
      </w:r>
    </w:p>
    <w:bookmarkEnd w:id="1911"/>
    <w:bookmarkStart w:name="z1934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отменять незаконные постановления и решения лиц, осуществляющих досудебное расследование, оперативно-розыскную деятельность;</w:t>
      </w:r>
    </w:p>
    <w:bookmarkEnd w:id="1912"/>
    <w:bookmarkStart w:name="z1935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законами Республики Казахстан и актами Президента Республики Казахстан.</w:t>
      </w:r>
    </w:p>
    <w:bookmarkEnd w:id="1913"/>
    <w:bookmarkStart w:name="z1936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914"/>
    <w:bookmarkStart w:name="z1937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осуществляют высший надзор за законностью:</w:t>
      </w:r>
    </w:p>
    <w:bookmarkEnd w:id="1915"/>
    <w:bookmarkStart w:name="z1938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 исполнительных органов, органов местного самоуправления, учреждений, их должностных лиц, иных организаций независимо от форм собственности, а также принимаемых ими актов и решений;</w:t>
      </w:r>
    </w:p>
    <w:bookmarkEnd w:id="1916"/>
    <w:bookmarkStart w:name="z1939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по делам об административных правонарушениях;</w:t>
      </w:r>
    </w:p>
    <w:bookmarkEnd w:id="1917"/>
    <w:bookmarkStart w:name="z1940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досудебного расследования, уголовного преследования, оперативно-розыскной и контрразведывательной деятельности;</w:t>
      </w:r>
    </w:p>
    <w:bookmarkEnd w:id="1918"/>
    <w:bookmarkStart w:name="z1941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производства;</w:t>
      </w:r>
    </w:p>
    <w:bookmarkEnd w:id="1919"/>
    <w:bookmarkStart w:name="z1942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судебных актов, вступивших в законную силу;</w:t>
      </w:r>
    </w:p>
    <w:bookmarkEnd w:id="1920"/>
    <w:bookmarkStart w:name="z1943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уголовных наказаний и применения иных мер государственного принуждения;</w:t>
      </w:r>
    </w:p>
    <w:bookmarkEnd w:id="1921"/>
    <w:bookmarkStart w:name="z1944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международных обязательств Республики Казахстан;</w:t>
      </w:r>
    </w:p>
    <w:bookmarkEnd w:id="1922"/>
    <w:bookmarkStart w:name="z1945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923"/>
    <w:bookmarkStart w:name="z1946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924"/>
    <w:bookmarkStart w:name="z1947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международное сотрудничество в уголовно-правовой сфере, представление интересов государства в компетентных органах иностранных государств и международных организациях по вопросам уголовного преследования, в иностранных и международных судах (арбитражах) по вопросам, относящимся к компетенции прокуратуры;</w:t>
      </w:r>
    </w:p>
    <w:bookmarkEnd w:id="1925"/>
    <w:bookmarkStart w:name="z1948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926"/>
    <w:bookmarkStart w:name="z1949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нормотворческой деятельности;</w:t>
      </w:r>
    </w:p>
    <w:bookmarkEnd w:id="1927"/>
    <w:bookmarkStart w:name="z1950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рамках своей компетенции организация мониторинга информации о чрезвычайных происшествиях и преступлениях, в том числе об угрозе возникновения акта терроризма;</w:t>
      </w:r>
    </w:p>
    <w:bookmarkEnd w:id="1928"/>
    <w:bookmarkStart w:name="z1951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организация, деятельности по мобилизационной подготовке и специальному учету в прокуратуре Мангистауской области и ее нижестоящих прокуратурах;</w:t>
      </w:r>
    </w:p>
    <w:bookmarkEnd w:id="1929"/>
    <w:bookmarkStart w:name="z1952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функции, предусмотренные законами Республики Казахстан и актами Президента Республики Казахстан.</w:t>
      </w:r>
    </w:p>
    <w:bookmarkEnd w:id="1930"/>
    <w:bookmarkStart w:name="z1953" w:id="1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931"/>
    <w:bookmarkStart w:name="z1954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Мангистауской области осуществляется прокурором Мангистауской области, который несет персональную ответственность за выполнение возложенных на прокуратуру Мангистауской области задач и осуществление им своих полномочий.</w:t>
      </w:r>
    </w:p>
    <w:bookmarkEnd w:id="1932"/>
    <w:bookmarkStart w:name="z1955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Мангистауской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1933"/>
    <w:bookmarkStart w:name="z1956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Прокурор Мангистауской области имеет заместителей, в том числе одного первого заместителя, которые назначаются на должность и освобождаются от должностей в соответствии с законодательством Республики Казахстан. </w:t>
      </w:r>
    </w:p>
    <w:bookmarkEnd w:id="1934"/>
    <w:bookmarkStart w:name="z1957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Мангистауской области:</w:t>
      </w:r>
    </w:p>
    <w:bookmarkEnd w:id="1935"/>
    <w:bookmarkStart w:name="z1958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прокуратуры Мангистауской области;</w:t>
      </w:r>
    </w:p>
    <w:bookmarkEnd w:id="1936"/>
    <w:bookmarkStart w:name="z1959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приказы, распоряжения, обязательные для всех подчиненных прокуроров и иных работников;</w:t>
      </w:r>
    </w:p>
    <w:bookmarkEnd w:id="1937"/>
    <w:bookmarkStart w:name="z1960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образует коллегию прокуратуры Мангистауской области, определяет регламент ее работы и статус членов коллегии;</w:t>
      </w:r>
    </w:p>
    <w:bookmarkEnd w:id="1938"/>
    <w:bookmarkStart w:name="z1961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возглавляет Координационный совет Мангистауской области по обеспечению законности, правопорядка и борьбы с преступностью;</w:t>
      </w:r>
    </w:p>
    <w:bookmarkEnd w:id="1939"/>
    <w:bookmarkStart w:name="z1962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прокуратуры Мангистауской области;</w:t>
      </w:r>
    </w:p>
    <w:bookmarkEnd w:id="1940"/>
    <w:bookmarkStart w:name="z1963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прокуратуру Мангистауской области во взаимоотношениях с другими государственными органами, а также иными организациями;</w:t>
      </w:r>
    </w:p>
    <w:bookmarkEnd w:id="1941"/>
    <w:bookmarkStart w:name="z1964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утверждает:</w:t>
      </w:r>
    </w:p>
    <w:bookmarkEnd w:id="1942"/>
    <w:bookmarkStart w:name="z1965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прокуратуры области;</w:t>
      </w:r>
    </w:p>
    <w:bookmarkEnd w:id="1943"/>
    <w:bookmarkStart w:name="z1966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работ прокуратуры области;</w:t>
      </w:r>
    </w:p>
    <w:bookmarkEnd w:id="1944"/>
    <w:bookmarkStart w:name="z1967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 и актами Президента Республики Казахстан.</w:t>
      </w:r>
    </w:p>
    <w:bookmarkEnd w:id="1945"/>
    <w:bookmarkStart w:name="z1968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Мангистауской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1946"/>
    <w:bookmarkStart w:name="z1969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Мангистауской области определяет полномочия первого заместителя и заместителей в соответствии с действующим законодательством.</w:t>
      </w:r>
    </w:p>
    <w:bookmarkEnd w:id="1947"/>
    <w:bookmarkStart w:name="z1970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прокуратуры Мангистауской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1948"/>
    <w:bookmarkStart w:name="z1971" w:id="19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949"/>
    <w:bookmarkStart w:name="z1972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Мангистауской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1950"/>
    <w:bookmarkStart w:name="z1973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Мангистауской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951"/>
    <w:bookmarkStart w:name="z1974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Мангистауской области, относится к республиканской собственности.</w:t>
      </w:r>
    </w:p>
    <w:bookmarkEnd w:id="1952"/>
    <w:bookmarkStart w:name="z1975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Мангистауской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953"/>
    <w:bookmarkStart w:name="z1976" w:id="19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End w:id="1954"/>
    <w:bookmarkStart w:name="z1977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ликвидация прокуратуры Мангистауской области осуществляются в соответствии с законодательством Республики Казахстан. </w:t>
      </w:r>
    </w:p>
    <w:bookmarkEnd w:id="19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37</w:t>
            </w:r>
          </w:p>
        </w:tc>
      </w:tr>
    </w:tbl>
    <w:bookmarkStart w:name="z1979" w:id="19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Павлодарской области</w:t>
      </w:r>
    </w:p>
    <w:bookmarkEnd w:id="1956"/>
    <w:bookmarkStart w:name="z1980" w:id="19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57"/>
    <w:bookmarkStart w:name="z1981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"Прокуратура Павлодарской области" (далее – прокуратура Павлодарской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 </w:t>
      </w:r>
    </w:p>
    <w:bookmarkEnd w:id="1958"/>
    <w:bookmarkStart w:name="z1982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Прокуратура Павлодарской области имеет нижестоящие прокуратуры. </w:t>
      </w:r>
    </w:p>
    <w:bookmarkEnd w:id="1959"/>
    <w:bookmarkStart w:name="z1983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Павлодарской области осуществляет свою деятельность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иными нормативными правовыми актами Республики Казахстан, а также настоящим Положением.</w:t>
      </w:r>
    </w:p>
    <w:bookmarkEnd w:id="1960"/>
    <w:bookmarkStart w:name="z1984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Павлодарской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других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961"/>
    <w:bookmarkStart w:name="z1985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Павлодарской области вступает в гражданско-правовые отношения от собственного имени.</w:t>
      </w:r>
    </w:p>
    <w:bookmarkEnd w:id="1962"/>
    <w:bookmarkStart w:name="z1986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Павлодарской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963"/>
    <w:bookmarkStart w:name="z1987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Павлодарской области по вопросам своей компетенции в установленном законодательством порядке принимает решения, оформляемые приказами и распоряжениями прокурора Павлодарской области.</w:t>
      </w:r>
    </w:p>
    <w:bookmarkEnd w:id="1964"/>
    <w:bookmarkStart w:name="z1988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прокуратуры Павлодарской области утверждаются в соответствии с действующим законодательством Республики Казахстан. </w:t>
      </w:r>
    </w:p>
    <w:bookmarkEnd w:id="1965"/>
    <w:bookmarkStart w:name="z1989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140000, Республика Казахстан, Павлодарская область, город Павлодар, улица Лермонтова, 3.</w:t>
      </w:r>
    </w:p>
    <w:bookmarkEnd w:id="1966"/>
    <w:bookmarkStart w:name="z1990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Павлодарской области.</w:t>
      </w:r>
    </w:p>
    <w:bookmarkEnd w:id="1967"/>
    <w:bookmarkStart w:name="z1991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прокуратуры Павлодарской области осуществляется за счет бюджетных средств. </w:t>
      </w:r>
    </w:p>
    <w:bookmarkEnd w:id="1968"/>
    <w:bookmarkStart w:name="z1992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Прокуратуре Павлодарской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Павлодарской области. </w:t>
      </w:r>
    </w:p>
    <w:bookmarkEnd w:id="1969"/>
    <w:bookmarkStart w:name="z1993" w:id="19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70"/>
    <w:bookmarkStart w:name="z1994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71"/>
    <w:bookmarkStart w:name="z1995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972"/>
    <w:bookmarkStart w:name="z1996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 восстановление нарушенных прав и свобод человека и гражданина, охраняемых законом интересов юридических лиц, общества и государства; </w:t>
      </w:r>
    </w:p>
    <w:bookmarkEnd w:id="1973"/>
    <w:bookmarkStart w:name="z1997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нарушений законности, причин и условий, им способствующих, а также их последствий; </w:t>
      </w:r>
    </w:p>
    <w:bookmarkEnd w:id="1974"/>
    <w:bookmarkStart w:name="z1998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деятельности правоохранительных и иных государственных органов по обеспечению законности, правопорядка и борьбы с преступностью; </w:t>
      </w:r>
    </w:p>
    <w:bookmarkEnd w:id="1975"/>
    <w:bookmarkStart w:name="z1999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задачи, определяемые законами Республики Казахстан и актами Президента Республики Казахстан. </w:t>
      </w:r>
    </w:p>
    <w:bookmarkEnd w:id="1976"/>
    <w:bookmarkStart w:name="z2000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977"/>
    <w:bookmarkStart w:name="z2001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1978"/>
    <w:bookmarkStart w:name="z2002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силу;</w:t>
      </w:r>
    </w:p>
    <w:bookmarkEnd w:id="1979"/>
    <w:bookmarkStart w:name="z2003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 Республики Казахстан, акты прокуратуры;</w:t>
      </w:r>
    </w:p>
    <w:bookmarkEnd w:id="1980"/>
    <w:bookmarkStart w:name="z2004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правовые акты государственных, местных представительных и исполнительных органов, органов местного самоуправления, учреждений и их должностных лиц в пределах, установленных законами Республики Казахстан;</w:t>
      </w:r>
    </w:p>
    <w:bookmarkEnd w:id="1981"/>
    <w:bookmarkStart w:name="z2005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акты организаций независимо от форм собственности, если данные акты касаются лиц, которые в силу физиологических особенностей, психических отклонений и иных обстоятельств не могут самостоятельно осуществлять защиту своих прав, несовершеннолетних лиц, а также неограниченного круга лиц, в пределах, установленных законами Республики Казахстан;</w:t>
      </w:r>
    </w:p>
    <w:bookmarkEnd w:id="1982"/>
    <w:bookmarkStart w:name="z2006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незамедлительной отмены мер запретительного или ограничительного характера, приостановления полностью или частично действия незаконного акта при наличии оснований и в порядке, предусмотренном законом Республики Казахстан;</w:t>
      </w:r>
    </w:p>
    <w:bookmarkEnd w:id="1983"/>
    <w:bookmarkStart w:name="z2007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экспертизы, требовать от уполномоченных органов производства проверок по находящимся в органах прокуратуры материалам, обращениям и обязывать сообщать об их результатах; </w:t>
      </w:r>
    </w:p>
    <w:bookmarkEnd w:id="1984"/>
    <w:bookmarkStart w:name="z2008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органов и организаций к участию в проверке соблюдения законности и даче заключения;</w:t>
      </w:r>
    </w:p>
    <w:bookmarkEnd w:id="1985"/>
    <w:bookmarkStart w:name="z2009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предусмотренном законодательством Республики Казахстан, привлекать к осуществлению проверки соблюдения законности сотрудников других правоохранительных органов для обеспечения безопасности и надзорной деятельности; </w:t>
      </w:r>
    </w:p>
    <w:bookmarkEnd w:id="1986"/>
    <w:bookmarkStart w:name="z2010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и получать пояснения от должностных, физических лиц и представителей юридических лиц по вопросам проводимой проверки соблюдения законности, анализа состояния законности, оценки актов, вступивших в силу, и рассматриваемого обращения;</w:t>
      </w:r>
    </w:p>
    <w:bookmarkEnd w:id="1987"/>
    <w:bookmarkStart w:name="z2011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соблюдением установленного законодательством Республики Казахстан порядка истребовать и получать по вопросам проводимой проверки соблюдения законности, анализа состояния законности, оценки актов, вступивших в силу, а также рассмотрения обращения информацию, материалы и документы, а также уголовные, гражданские, административные дела, дела об административных правонарушениях, исполнительные производства; </w:t>
      </w:r>
    </w:p>
    <w:bookmarkEnd w:id="1988"/>
    <w:bookmarkStart w:name="z2012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получать доступ к информации, сведениям и документам, уголовным, гражданским, административным делам, делам об административных правонарушениях, исполнительным производствам и иным материалам, а также к информационным системам и ресурсам правоохранительных и иных государственных органов и организаций с соблюдением требований по защите персональных данных и иной охраняемой законом тайны;</w:t>
      </w:r>
    </w:p>
    <w:bookmarkEnd w:id="1989"/>
    <w:bookmarkStart w:name="z2013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соблюдением установленных законодательством Республики Казахстан требований применять технические средства фиксации в ходе осуществления надзорной деятельности;</w:t>
      </w:r>
    </w:p>
    <w:bookmarkEnd w:id="1990"/>
    <w:bookmarkStart w:name="z2014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указания по вопросам досудебного расследования, оперативно-розыскной деятельности и негласных следственных действий, обязательные для исполнения руководителями и сотрудниками органов, осуществляющих досудебное расследование, оперативно-розыскную деятельность, негласные следственные действия;</w:t>
      </w:r>
    </w:p>
    <w:bookmarkEnd w:id="1991"/>
    <w:bookmarkStart w:name="z2015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законность доставления, задержания лиц по подозрению в совершении уголовных правонарушений, лиц, совершивших административные правонарушения, а также порядок и условия содержания лиц, находящихся под стражей либо иным ограничением свободы; </w:t>
      </w:r>
    </w:p>
    <w:bookmarkEnd w:id="1992"/>
    <w:bookmarkStart w:name="z2016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актов, отменять незаконные решения администрации учреждений уголовно-исполнительной системы, влияющие на правовое положение лиц, содержащихся под стражей, отбывающих наказание в местах лишения свободы;</w:t>
      </w:r>
    </w:p>
    <w:bookmarkEnd w:id="1993"/>
    <w:bookmarkStart w:name="z2017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органов расследования об избрании меры пресечения в отношении подозреваемых лиц в соответствии с уголовно-процессуальным законодательством Республики Казахстан;</w:t>
      </w:r>
    </w:p>
    <w:bookmarkEnd w:id="1994"/>
    <w:bookmarkStart w:name="z2018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делу;</w:t>
      </w:r>
    </w:p>
    <w:bookmarkEnd w:id="1995"/>
    <w:bookmarkStart w:name="z2019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приносить ходатайство в вышестоящий суд о пересмотре судебного акта, не вступившего в законную силу;</w:t>
      </w:r>
    </w:p>
    <w:bookmarkEnd w:id="1996"/>
    <w:bookmarkStart w:name="z2020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с ходатайством о принесении протеста на судебные акты, вступившие в законную силу, к вышестоящему прокурору в случаях, когда опротестование выходит за пределы его компетенции; </w:t>
      </w:r>
    </w:p>
    <w:bookmarkEnd w:id="1997"/>
    <w:bookmarkStart w:name="z2021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инициировать проведение оперативно-розыскных мероприятий органами, осуществляющими оперативно-розыскную деятельность;</w:t>
      </w:r>
    </w:p>
    <w:bookmarkEnd w:id="1998"/>
    <w:bookmarkStart w:name="z2022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запрашивать и получать дела негласных следственных действий, оперативного учета, материалы, документы, ведомственные нормативные правовые акты, другие необходимые сведения, за исключением сведений о личности конфиденциальных помощников и штатных негласных сотрудников;</w:t>
      </w:r>
    </w:p>
    <w:bookmarkEnd w:id="1999"/>
    <w:bookmarkStart w:name="z2023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законами Республики Казахстан, санкционировать проведение оперативно-розыскных и контрразведывательных мероприятий, проводить проверки законности осуществления специальных оперативно-розыскных мероприятий, в том числе на сети связи; </w:t>
      </w:r>
    </w:p>
    <w:bookmarkEnd w:id="2000"/>
    <w:bookmarkStart w:name="z2024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привлекать специалистов органов прокуратуры и иных специалистов с использованием специальных технических средств в целях выявления и пресечения нарушений законности в ходе осуществления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2001"/>
    <w:bookmarkStart w:name="z2025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руководителей органов, осуществляющих оперативно-розыскную деятельность, проведения проверок в подчиненных им органах в целях устранения нарушений законности; </w:t>
      </w:r>
    </w:p>
    <w:bookmarkEnd w:id="2002"/>
    <w:bookmarkStart w:name="z2026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правонарушении;</w:t>
      </w:r>
    </w:p>
    <w:bookmarkEnd w:id="2003"/>
    <w:bookmarkStart w:name="z2027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выписки и приведения в исполнение исполнительных документов;</w:t>
      </w:r>
    </w:p>
    <w:bookmarkEnd w:id="2004"/>
    <w:bookmarkStart w:name="z2028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по международному сотрудничеству по вопросам возврата из-за рубежа доходов, полученных преступным путем;</w:t>
      </w:r>
    </w:p>
    <w:bookmarkEnd w:id="2005"/>
    <w:bookmarkStart w:name="z2029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исполнять международные договоры о выдаче лиц, оказании взаимной правовой помощи по уголовным делам, передаче осужденных либо лиц, страдающих психическими расстройствами (заболеваниями), а также связанные с ними правовые акты; </w:t>
      </w:r>
    </w:p>
    <w:bookmarkEnd w:id="2006"/>
    <w:bookmarkStart w:name="z2030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2007"/>
    <w:bookmarkStart w:name="z2031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2008"/>
    <w:bookmarkStart w:name="z2032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 </w:t>
      </w:r>
    </w:p>
    <w:bookmarkEnd w:id="2009"/>
    <w:bookmarkStart w:name="z2033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государства в компетентных органах иностранных государств и международных организациях по вопросам уголовного преследования, иностранных и международных судах (арбитражах) по вопросам, относящимся к компетенции прокуратуры;</w:t>
      </w:r>
    </w:p>
    <w:bookmarkEnd w:id="2010"/>
    <w:bookmarkStart w:name="z2034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Казахстан;</w:t>
      </w:r>
    </w:p>
    <w:bookmarkEnd w:id="2011"/>
    <w:bookmarkStart w:name="z2035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012"/>
    <w:bookmarkStart w:name="z2036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Республики Казахстан и законодательство Республики Казахстан;</w:t>
      </w:r>
    </w:p>
    <w:bookmarkEnd w:id="2013"/>
    <w:bookmarkStart w:name="z2037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Этического кодекса сотрудников правоохранительных органов Республики Казахстан, утверждаемого Президентом Республики Казахстан;</w:t>
      </w:r>
    </w:p>
    <w:bookmarkEnd w:id="2014"/>
    <w:bookmarkStart w:name="z2038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принятием прокурорами и иными работниками на себя ограничений, связанных с пребыванием на правоохранительной службе, и антикоррупционных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2015"/>
    <w:bookmarkStart w:name="z2039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 и свободы человека и гражданина, охраняемые законом интересы юридических лиц, общества и государства с принятием мер по устранению нарушений законности;</w:t>
      </w:r>
    </w:p>
    <w:bookmarkEnd w:id="2016"/>
    <w:bookmarkStart w:name="z2040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принятия актов прокуратуры, создающих необоснованные препятствия для реализации прав и свобод человека и гражданина, законных интересов юридических лиц, общества и государства;</w:t>
      </w:r>
    </w:p>
    <w:bookmarkEnd w:id="2017"/>
    <w:bookmarkStart w:name="z2041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документов, сведений и иной информации, полученных в ходе осуществления своей деятельности, с соблюдением требований законодательства Республики Казахстан о государственных секретах и иной охраняемой законом тайне;</w:t>
      </w:r>
    </w:p>
    <w:bookmarkEnd w:id="2018"/>
    <w:bookmarkStart w:name="z2042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порядке, которые предусмотрены уголовно-процессуальным законодательством Республики Казахстан, осуществлять досудебное расследование;</w:t>
      </w:r>
    </w:p>
    <w:bookmarkEnd w:id="2019"/>
    <w:bookmarkStart w:name="z2043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 несогласии с судебными актами, вступившими в законную силу, в порядке, предусмотренном процессуальным законодательством Республики Казахстан;</w:t>
      </w:r>
    </w:p>
    <w:bookmarkEnd w:id="2020"/>
    <w:bookmarkStart w:name="z2044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соблюдение законности при приеме и регистрации заявлений и сообщений об уголовных правонарушениях; </w:t>
      </w:r>
    </w:p>
    <w:bookmarkEnd w:id="2021"/>
    <w:bookmarkStart w:name="z2045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прекращать незаконные оперативно-розыскные мероприятия и негласные следственные действия;</w:t>
      </w:r>
    </w:p>
    <w:bookmarkEnd w:id="2022"/>
    <w:bookmarkStart w:name="z2046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находящихся в помещениях правоохранительных и специальных государственных органов и иных местах, ограничивающих их личную свободу, гауптвахтах, учреждениях, исполняющих меры принудительного характера, специальных учреждениях и учреждениях уголовно-исполнительной системы;</w:t>
      </w:r>
    </w:p>
    <w:bookmarkEnd w:id="2023"/>
    <w:bookmarkStart w:name="z2047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отменять незаконные постановления и решения лиц, осуществляющих досудебное расследование, оперативно-розыскную деятельность;</w:t>
      </w:r>
    </w:p>
    <w:bookmarkEnd w:id="2024"/>
    <w:bookmarkStart w:name="z2048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законами Республики Казахстан и актами Президента Республики Казахстан.</w:t>
      </w:r>
    </w:p>
    <w:bookmarkEnd w:id="2025"/>
    <w:bookmarkStart w:name="z2049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2026"/>
    <w:bookmarkStart w:name="z2050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осуществляют высший надзор за законностью:</w:t>
      </w:r>
    </w:p>
    <w:bookmarkEnd w:id="2027"/>
    <w:bookmarkStart w:name="z2051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 исполнительных органов, органов местного самоуправления, учреждений, их должностных лиц, иных организаций независимо от форм собственности, а также принимаемых ими актов и решений;</w:t>
      </w:r>
    </w:p>
    <w:bookmarkEnd w:id="2028"/>
    <w:bookmarkStart w:name="z2052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по делам об административных правонарушениях;</w:t>
      </w:r>
    </w:p>
    <w:bookmarkEnd w:id="2029"/>
    <w:bookmarkStart w:name="z2053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досудебного расследования, уголовного преследования, оперативно-розыскной и контрразведывательной деятельности;</w:t>
      </w:r>
    </w:p>
    <w:bookmarkEnd w:id="2030"/>
    <w:bookmarkStart w:name="z2054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производства;</w:t>
      </w:r>
    </w:p>
    <w:bookmarkEnd w:id="2031"/>
    <w:bookmarkStart w:name="z2055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судебных актов, вступивших в законную силу;</w:t>
      </w:r>
    </w:p>
    <w:bookmarkEnd w:id="2032"/>
    <w:bookmarkStart w:name="z2056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уголовных наказаний и применения иных мер государственного принуждения;</w:t>
      </w:r>
    </w:p>
    <w:bookmarkEnd w:id="2033"/>
    <w:bookmarkStart w:name="z2057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международных обязательств Республики Казахстан;</w:t>
      </w:r>
    </w:p>
    <w:bookmarkEnd w:id="2034"/>
    <w:bookmarkStart w:name="z2058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2035"/>
    <w:bookmarkStart w:name="z2059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2036"/>
    <w:bookmarkStart w:name="z2060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международное сотрудничество в уголовно-правовой сфере, представление интересов государства в компетентных органах иностранных государств и международных организациях по вопросам уголовного преследования, в иностранных и международных судах (арбитражах) по вопросам, относящимся к компетенции прокуратуры;</w:t>
      </w:r>
    </w:p>
    <w:bookmarkEnd w:id="2037"/>
    <w:bookmarkStart w:name="z2061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2038"/>
    <w:bookmarkStart w:name="z2062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нормотворческой деятельности;</w:t>
      </w:r>
    </w:p>
    <w:bookmarkEnd w:id="2039"/>
    <w:bookmarkStart w:name="z2063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рамках своей компетенции организация мониторинга информации о чрезвычайных происшествиях и преступлениях, в том числе об угрозе возникновения акта терроризма;</w:t>
      </w:r>
    </w:p>
    <w:bookmarkEnd w:id="2040"/>
    <w:bookmarkStart w:name="z2064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организация, деятельности по мобилизационной подготовке и специальному учету в прокуратуре Павлодарской области и ее нижестоящих прокуратурах;</w:t>
      </w:r>
    </w:p>
    <w:bookmarkEnd w:id="2041"/>
    <w:bookmarkStart w:name="z2065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функции, предусмотренные законами Республики Казахстан и актами Президента Республики Казахстан.</w:t>
      </w:r>
    </w:p>
    <w:bookmarkEnd w:id="2042"/>
    <w:bookmarkStart w:name="z2066" w:id="2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043"/>
    <w:bookmarkStart w:name="z2067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Павлодарской области осуществляется прокурором Павлодарской области, который несет персональную ответственность за выполнение возложенных на прокуратуру Павлодарской области задач и осуществление им своих полномочий.</w:t>
      </w:r>
    </w:p>
    <w:bookmarkEnd w:id="2044"/>
    <w:bookmarkStart w:name="z2068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Павлодарской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2045"/>
    <w:bookmarkStart w:name="z2069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Прокурор Павлодарской области имеет заместителей, в том числе одного первого заместителя, которые назначаются на должность и освобождаются от должностей в соответствии с законодательством Республики Казахстан. </w:t>
      </w:r>
    </w:p>
    <w:bookmarkEnd w:id="2046"/>
    <w:bookmarkStart w:name="z2070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Павлодарской области:</w:t>
      </w:r>
    </w:p>
    <w:bookmarkEnd w:id="2047"/>
    <w:bookmarkStart w:name="z2071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прокуратуры Павлодарской области;</w:t>
      </w:r>
    </w:p>
    <w:bookmarkEnd w:id="2048"/>
    <w:bookmarkStart w:name="z2072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приказы, распоряжения, обязательные для всех подчиненных прокуроров и иных работников;</w:t>
      </w:r>
    </w:p>
    <w:bookmarkEnd w:id="2049"/>
    <w:bookmarkStart w:name="z2073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образует коллегию прокуратуры Павлодарской области, определяет регламент ее работы и статус членов коллегии;</w:t>
      </w:r>
    </w:p>
    <w:bookmarkEnd w:id="2050"/>
    <w:bookmarkStart w:name="z2074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возглавляет Координационный совет Павлодарской области по обеспечению законности, правопорядка и борьбы с преступностью;</w:t>
      </w:r>
    </w:p>
    <w:bookmarkEnd w:id="2051"/>
    <w:bookmarkStart w:name="z2075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прокуратуры Павлодарской области;</w:t>
      </w:r>
    </w:p>
    <w:bookmarkEnd w:id="2052"/>
    <w:bookmarkStart w:name="z2076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прокуратуру Павлодарской области во взаимоотношениях с другими государственными органами, а также иными организациями;</w:t>
      </w:r>
    </w:p>
    <w:bookmarkEnd w:id="2053"/>
    <w:bookmarkStart w:name="z2077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утверждает:</w:t>
      </w:r>
    </w:p>
    <w:bookmarkEnd w:id="2054"/>
    <w:bookmarkStart w:name="z2078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прокуратуры области;</w:t>
      </w:r>
    </w:p>
    <w:bookmarkEnd w:id="2055"/>
    <w:bookmarkStart w:name="z2079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работ прокуратуры области;</w:t>
      </w:r>
    </w:p>
    <w:bookmarkEnd w:id="2056"/>
    <w:bookmarkStart w:name="z2080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 и актами Президента Республики Казахстан.</w:t>
      </w:r>
    </w:p>
    <w:bookmarkEnd w:id="2057"/>
    <w:bookmarkStart w:name="z2081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Павлодарской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2058"/>
    <w:bookmarkStart w:name="z2082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Павлодарской области определяет полномочия первого заместителя и заместителей в соответствии с действующим законодательством.</w:t>
      </w:r>
    </w:p>
    <w:bookmarkEnd w:id="2059"/>
    <w:bookmarkStart w:name="z2083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прокуратуры Павлодарской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2060"/>
    <w:bookmarkStart w:name="z2084" w:id="20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061"/>
    <w:bookmarkStart w:name="z2085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Павлодарской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2062"/>
    <w:bookmarkStart w:name="z2086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Павлодарской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63"/>
    <w:bookmarkStart w:name="z2087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Павлодарской области, относится к республиканской собственности.</w:t>
      </w:r>
    </w:p>
    <w:bookmarkEnd w:id="2064"/>
    <w:bookmarkStart w:name="z2088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Павлодарской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2065"/>
    <w:bookmarkStart w:name="z2089" w:id="20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End w:id="2066"/>
    <w:bookmarkStart w:name="z2090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ликвидация прокуратуры Павлодарской области осуществляются в соответствии с законодательством Республики Казахстан. </w:t>
      </w:r>
    </w:p>
    <w:bookmarkEnd w:id="20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37</w:t>
            </w:r>
          </w:p>
        </w:tc>
      </w:tr>
    </w:tbl>
    <w:bookmarkStart w:name="z2092" w:id="2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Северо-Казахстанской области</w:t>
      </w:r>
    </w:p>
    <w:bookmarkEnd w:id="2068"/>
    <w:bookmarkStart w:name="z2093" w:id="20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69"/>
    <w:bookmarkStart w:name="z2094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"Прокуратура Северо-Казахстанской области" (далее – прокуратура Северо-Казахстанской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 </w:t>
      </w:r>
    </w:p>
    <w:bookmarkEnd w:id="2070"/>
    <w:bookmarkStart w:name="z2095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Прокуратура Северо-Казахстанской области имеет нижестоящие прокуратуры. </w:t>
      </w:r>
    </w:p>
    <w:bookmarkEnd w:id="2071"/>
    <w:bookmarkStart w:name="z2096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Северо-Казахстанской области осуществляет свою деятельность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иными нормативными правовыми актами Республики Казахстан, а также настоящим Положением.</w:t>
      </w:r>
    </w:p>
    <w:bookmarkEnd w:id="2072"/>
    <w:bookmarkStart w:name="z2097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Северо-Казахстанской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других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073"/>
    <w:bookmarkStart w:name="z2098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Северо-Казахстанской области вступает в гражданско-правовые отношения от собственного имени.</w:t>
      </w:r>
    </w:p>
    <w:bookmarkEnd w:id="2074"/>
    <w:bookmarkStart w:name="z2099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Северо-Казахстанской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2075"/>
    <w:bookmarkStart w:name="z2100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Северо-Казахстанской области по вопросам своей компетенции в установленном законодательством порядке принимает решения, оформляемые приказами и распоряжениями прокурора Северо-Казахстанской области.</w:t>
      </w:r>
    </w:p>
    <w:bookmarkEnd w:id="2076"/>
    <w:bookmarkStart w:name="z2101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прокуратуры Северо-Казахстанской области утверждаются в соответствии с действующим законодательством Республики Казахстан. </w:t>
      </w:r>
    </w:p>
    <w:bookmarkEnd w:id="2077"/>
    <w:bookmarkStart w:name="z2102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150000, Республика Казахстан, Северо-Казахстанская область, город Петропавловск, улица Конституции Казахстана, 15.</w:t>
      </w:r>
    </w:p>
    <w:bookmarkEnd w:id="2078"/>
    <w:bookmarkStart w:name="z2103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Северо-Казахстанской области.</w:t>
      </w:r>
    </w:p>
    <w:bookmarkEnd w:id="2079"/>
    <w:bookmarkStart w:name="z2104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прокуратуры Северо-Казахстанской области осуществляется за счет бюджетных средств. </w:t>
      </w:r>
    </w:p>
    <w:bookmarkEnd w:id="2080"/>
    <w:bookmarkStart w:name="z2105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Прокуратуре Северо-Казахстанской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Северо-Казахстанской области. </w:t>
      </w:r>
    </w:p>
    <w:bookmarkEnd w:id="2081"/>
    <w:bookmarkStart w:name="z2106" w:id="20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82"/>
    <w:bookmarkStart w:name="z2107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83"/>
    <w:bookmarkStart w:name="z2108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2084"/>
    <w:bookmarkStart w:name="z2109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 восстановление нарушенных прав и свобод человека и гражданина, охраняемых законом интересов юридических лиц, общества и государства; </w:t>
      </w:r>
    </w:p>
    <w:bookmarkEnd w:id="2085"/>
    <w:bookmarkStart w:name="z2110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нарушений законности, причин и условий, им способствующих, а также их последствий; </w:t>
      </w:r>
    </w:p>
    <w:bookmarkEnd w:id="2086"/>
    <w:bookmarkStart w:name="z2111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деятельности правоохранительных и иных государственных органов по обеспечению законности, правопорядка и борьбы с преступностью; </w:t>
      </w:r>
    </w:p>
    <w:bookmarkEnd w:id="2087"/>
    <w:bookmarkStart w:name="z2112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задачи, определяемые законами Республики Казахстан и актами Президента Республики Казахстан. </w:t>
      </w:r>
    </w:p>
    <w:bookmarkEnd w:id="2088"/>
    <w:bookmarkStart w:name="z2113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089"/>
    <w:bookmarkStart w:name="z2114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2090"/>
    <w:bookmarkStart w:name="z2115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силу;</w:t>
      </w:r>
    </w:p>
    <w:bookmarkEnd w:id="2091"/>
    <w:bookmarkStart w:name="z2116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 Республики Казахстан, акты прокуратуры;</w:t>
      </w:r>
    </w:p>
    <w:bookmarkEnd w:id="2092"/>
    <w:bookmarkStart w:name="z2117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правовые акты государственных, местных представительных и исполнительных органов, органов местного самоуправления, учреждений и их должностных лиц в пределах, установленных законами Республики Казахстан;</w:t>
      </w:r>
    </w:p>
    <w:bookmarkEnd w:id="2093"/>
    <w:bookmarkStart w:name="z2118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акты организаций независимо от форм собственности, если данные акты касаются лиц, которые в силу физиологических особенностей, психических отклонений и иных обстоятельств не могут самостоятельно осуществлять защиту своих прав, несовершеннолетних лиц, а также неограниченного круга лиц, в пределах, установленных законами Республики Казахстан;</w:t>
      </w:r>
    </w:p>
    <w:bookmarkEnd w:id="2094"/>
    <w:bookmarkStart w:name="z2119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незамедлительной отмены мер запретительного или ограничительного характера, приостановления полностью или частично действия незаконного акта при наличии оснований и в порядке, предусмотренном законом Республики Казахстан;</w:t>
      </w:r>
    </w:p>
    <w:bookmarkEnd w:id="2095"/>
    <w:bookmarkStart w:name="z2120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экспертизы, требовать от уполномоченных органов производства проверок по находящимся в органах прокуратуры материалам, обращениям и обязывать сообщать об их результатах; </w:t>
      </w:r>
    </w:p>
    <w:bookmarkEnd w:id="2096"/>
    <w:bookmarkStart w:name="z2121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органов и организаций к участию в проверке соблюдения законности и даче заключения;</w:t>
      </w:r>
    </w:p>
    <w:bookmarkEnd w:id="2097"/>
    <w:bookmarkStart w:name="z2122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предусмотренном законодательством Республики Казахстан, привлекать к осуществлению проверки соблюдения законности сотрудников других правоохранительных органов для обеспечения безопасности и надзорной деятельности; </w:t>
      </w:r>
    </w:p>
    <w:bookmarkEnd w:id="2098"/>
    <w:bookmarkStart w:name="z2123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и получать пояснения от должностных, физических лиц и представителей юридических лиц по вопросам проводимой проверки соблюдения законности, анализа состояния законности, оценки актов, вступивших в силу, и рассматриваемого обращения;</w:t>
      </w:r>
    </w:p>
    <w:bookmarkEnd w:id="2099"/>
    <w:bookmarkStart w:name="z2124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соблюдением установленного законодательством Республики Казахстан порядка истребовать и получать по вопросам проводимой проверки соблюдения законности, анализа состояния законности, оценки актов, вступивших в силу, а также рассмотрения обращения информацию, материалы и документы, а также уголовные, гражданские, административные дела, дела об административных правонарушениях, исполнительные производства; </w:t>
      </w:r>
    </w:p>
    <w:bookmarkEnd w:id="2100"/>
    <w:bookmarkStart w:name="z2125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получать доступ к информации, сведениям и документам, уголовным, гражданским, административным делам, делам об административных правонарушениях, исполнительным производствам и иным материалам, а также к информационным системам и ресурсам правоохранительных и иных государственных органов и организаций с соблюдением требований по защите персональных данных и иной охраняемой законом тайны;</w:t>
      </w:r>
    </w:p>
    <w:bookmarkEnd w:id="2101"/>
    <w:bookmarkStart w:name="z2126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соблюдением установленных законодательством Республики Казахстан требований применять технические средства фиксации в ходе осуществления надзорной деятельности;</w:t>
      </w:r>
    </w:p>
    <w:bookmarkEnd w:id="2102"/>
    <w:bookmarkStart w:name="z2127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указания по вопросам досудебного расследования, оперативно-розыскной деятельности и негласных следственных действий, обязательные для исполнения руководителями и сотрудниками органов, осуществляющих досудебное расследование, оперативно-розыскную деятельность, негласные следственные действия;</w:t>
      </w:r>
    </w:p>
    <w:bookmarkEnd w:id="2103"/>
    <w:bookmarkStart w:name="z2128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законность доставления, задержания лиц по подозрению в совершении уголовных правонарушений, лиц, совершивших административные правонарушения, а также порядок и условия содержания лиц, находящихся под стражей либо иным ограничением свободы; </w:t>
      </w:r>
    </w:p>
    <w:bookmarkEnd w:id="2104"/>
    <w:bookmarkStart w:name="z2129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актов, отменять незаконные решения администрации учреждений уголовно-исполнительной системы, влияющие на правовое положение лиц, содержащихся под стражей, отбывающих наказание в местах лишения свободы;</w:t>
      </w:r>
    </w:p>
    <w:bookmarkEnd w:id="2105"/>
    <w:bookmarkStart w:name="z2130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органов расследования об избрании меры пресечения в отношении подозреваемых лиц в соответствии с уголовно-процессуальным законодательством Республики Казахстан;</w:t>
      </w:r>
    </w:p>
    <w:bookmarkEnd w:id="2106"/>
    <w:bookmarkStart w:name="z2131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делу;</w:t>
      </w:r>
    </w:p>
    <w:bookmarkEnd w:id="2107"/>
    <w:bookmarkStart w:name="z2132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приносить ходатайство в вышестоящий суд о пересмотре судебного акта, не вступившего в законную силу;</w:t>
      </w:r>
    </w:p>
    <w:bookmarkEnd w:id="2108"/>
    <w:bookmarkStart w:name="z2133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с ходатайством о принесении протеста на судебные акты, вступившие в законную силу, к вышестоящему прокурору в случаях, когда опротестование выходит за пределы его компетенции; </w:t>
      </w:r>
    </w:p>
    <w:bookmarkEnd w:id="2109"/>
    <w:bookmarkStart w:name="z2134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инициировать проведение оперативно-розыскных мероприятий органами, осуществляющими оперативно-розыскную деятельность;</w:t>
      </w:r>
    </w:p>
    <w:bookmarkEnd w:id="2110"/>
    <w:bookmarkStart w:name="z2135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запрашивать и получать дела негласных следственных действий, оперативного учета, материалы, документы, ведомственные нормативные правовые акты, другие необходимые сведения, за исключением сведений о личности конфиденциальных помощников и штатных негласных сотрудников;</w:t>
      </w:r>
    </w:p>
    <w:bookmarkEnd w:id="2111"/>
    <w:bookmarkStart w:name="z2136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законами Республики Казахстан, санкционировать проведение оперативно-розыскных и контрразведывательных мероприятий, проводить проверки законности осуществления специальных оперативно-розыскных мероприятий, в том числе на сети связи; </w:t>
      </w:r>
    </w:p>
    <w:bookmarkEnd w:id="2112"/>
    <w:bookmarkStart w:name="z2137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привлекать специалистов органов прокуратуры и иных специалистов с использованием специальных технических средств в целях выявления и пресечения нарушений законности в ходе осуществления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2113"/>
    <w:bookmarkStart w:name="z2138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руководителей органов, осуществляющих оперативно-розыскную деятельность, проведения проверок в подчиненных им органах в целях устранения нарушений законности; </w:t>
      </w:r>
    </w:p>
    <w:bookmarkEnd w:id="2114"/>
    <w:bookmarkStart w:name="z2139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правонарушении;</w:t>
      </w:r>
    </w:p>
    <w:bookmarkEnd w:id="2115"/>
    <w:bookmarkStart w:name="z2140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выписки и приведения в исполнение исполнительных документов;</w:t>
      </w:r>
    </w:p>
    <w:bookmarkEnd w:id="2116"/>
    <w:bookmarkStart w:name="z2141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по международному сотрудничеству по вопросам возврата из-за рубежа доходов, полученных преступным путем;</w:t>
      </w:r>
    </w:p>
    <w:bookmarkEnd w:id="2117"/>
    <w:bookmarkStart w:name="z2142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исполнять международные договоры о выдаче лиц, оказании взаимной правовой помощи по уголовным делам, передаче осужденных либо лиц, страдающих психическими расстройствами (заболеваниями), а также связанные с ними правовые акты; </w:t>
      </w:r>
    </w:p>
    <w:bookmarkEnd w:id="2118"/>
    <w:bookmarkStart w:name="z2143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2119"/>
    <w:bookmarkStart w:name="z2144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2120"/>
    <w:bookmarkStart w:name="z2145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 </w:t>
      </w:r>
    </w:p>
    <w:bookmarkEnd w:id="2121"/>
    <w:bookmarkStart w:name="z2146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государства в компетентных органах иностранных государств и международных организациях по вопросам уголовного преследования, иностранных и международных судах (арбитражах) по вопросам, относящимся к компетенции прокуратуры;</w:t>
      </w:r>
    </w:p>
    <w:bookmarkEnd w:id="2122"/>
    <w:bookmarkStart w:name="z2147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Казахстан;</w:t>
      </w:r>
    </w:p>
    <w:bookmarkEnd w:id="2123"/>
    <w:bookmarkStart w:name="z2148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124"/>
    <w:bookmarkStart w:name="z2149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Республики Казахстан и законодательство Республики Казахстан;</w:t>
      </w:r>
    </w:p>
    <w:bookmarkEnd w:id="2125"/>
    <w:bookmarkStart w:name="z2150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Этического кодекса сотрудников правоохранительных органов Республики Казахстан, утверждаемого Президентом Республики Казахстан;</w:t>
      </w:r>
    </w:p>
    <w:bookmarkEnd w:id="2126"/>
    <w:bookmarkStart w:name="z2151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принятием прокурорами и иными работниками на себя ограничений, связанных с пребыванием на правоохранительной службе, и антикоррупционных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2127"/>
    <w:bookmarkStart w:name="z2152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 и свободы человека и гражданина, охраняемые законом интересы юридических лиц, общества и государства с принятием мер по устранению нарушений законности;</w:t>
      </w:r>
    </w:p>
    <w:bookmarkEnd w:id="2128"/>
    <w:bookmarkStart w:name="z2153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принятия актов прокуратуры, создающих необоснованные препятствия для реализации прав и свобод человека и гражданина, законных интересов юридических лиц, общества и государства;</w:t>
      </w:r>
    </w:p>
    <w:bookmarkEnd w:id="2129"/>
    <w:bookmarkStart w:name="z2154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документов, сведений и иной информации, полученных в ходе осуществления своей деятельности, с соблюдением требований законодательства Республики Казахстан о государственных секретах и иной охраняемой законом тайне;</w:t>
      </w:r>
    </w:p>
    <w:bookmarkEnd w:id="2130"/>
    <w:bookmarkStart w:name="z2155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порядке, которые предусмотрены уголовно-процессуальным законодательством Республики Казахстан, осуществлять досудебное расследование;</w:t>
      </w:r>
    </w:p>
    <w:bookmarkEnd w:id="2131"/>
    <w:bookmarkStart w:name="z2156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 несогласии с судебными актами, вступившими в законную силу, в порядке, предусмотренном процессуальным законодательством Республики Казахстан;</w:t>
      </w:r>
    </w:p>
    <w:bookmarkEnd w:id="2132"/>
    <w:bookmarkStart w:name="z2157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соблюдение законности при приеме и регистрации заявлений и сообщений об уголовных правонарушениях; </w:t>
      </w:r>
    </w:p>
    <w:bookmarkEnd w:id="2133"/>
    <w:bookmarkStart w:name="z2158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прекращать незаконные оперативно-розыскные мероприятия и негласные следственные действия;</w:t>
      </w:r>
    </w:p>
    <w:bookmarkEnd w:id="2134"/>
    <w:bookmarkStart w:name="z2159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находящихся в помещениях правоохранительных и специальных государственных органов и иных местах, ограничивающих их личную свободу, гауптвахтах, учреждениях, исполняющих меры принудительного характера, специальных учреждениях и учреждениях уголовно-исполнительной системы;</w:t>
      </w:r>
    </w:p>
    <w:bookmarkEnd w:id="2135"/>
    <w:bookmarkStart w:name="z2160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отменять незаконные постановления и решения лиц, осуществляющих досудебное расследование, оперативно-розыскную деятельность;</w:t>
      </w:r>
    </w:p>
    <w:bookmarkEnd w:id="2136"/>
    <w:bookmarkStart w:name="z2161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законами Республики Казахстан и актами Президента Республики Казахстан.</w:t>
      </w:r>
    </w:p>
    <w:bookmarkEnd w:id="2137"/>
    <w:bookmarkStart w:name="z2162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2138"/>
    <w:bookmarkStart w:name="z2163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осуществляют высший надзор за законностью:</w:t>
      </w:r>
    </w:p>
    <w:bookmarkEnd w:id="2139"/>
    <w:bookmarkStart w:name="z2164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 исполнительных органов, органов местного самоуправления, учреждений, их должностных лиц, иных организаций независимо от форм собственности, а также принимаемых ими актов и решений;</w:t>
      </w:r>
    </w:p>
    <w:bookmarkEnd w:id="2140"/>
    <w:bookmarkStart w:name="z2165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по делам об административных правонарушениях;</w:t>
      </w:r>
    </w:p>
    <w:bookmarkEnd w:id="2141"/>
    <w:bookmarkStart w:name="z2166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досудебного расследования, уголовного преследования, оперативно-розыскной и контрразведывательной деятельности;</w:t>
      </w:r>
    </w:p>
    <w:bookmarkEnd w:id="2142"/>
    <w:bookmarkStart w:name="z2167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производства;</w:t>
      </w:r>
    </w:p>
    <w:bookmarkEnd w:id="2143"/>
    <w:bookmarkStart w:name="z2168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судебных актов, вступивших в законную силу;</w:t>
      </w:r>
    </w:p>
    <w:bookmarkEnd w:id="2144"/>
    <w:bookmarkStart w:name="z2169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уголовных наказаний и применения иных мер государственного принуждения;</w:t>
      </w:r>
    </w:p>
    <w:bookmarkEnd w:id="2145"/>
    <w:bookmarkStart w:name="z2170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международных обязательств Республики Казахстан;</w:t>
      </w:r>
    </w:p>
    <w:bookmarkEnd w:id="2146"/>
    <w:bookmarkStart w:name="z2171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2147"/>
    <w:bookmarkStart w:name="z2172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2148"/>
    <w:bookmarkStart w:name="z2173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международное сотрудничество в уголовно-правовой сфере, представление интересов государства в компетентных органах иностранных государств и международных организациях по вопросам уголовного преследования, в иностранных и международных судах (арбитражах) по вопросам, относящимся к компетенции прокуратуры;</w:t>
      </w:r>
    </w:p>
    <w:bookmarkEnd w:id="2149"/>
    <w:bookmarkStart w:name="z2174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2150"/>
    <w:bookmarkStart w:name="z2175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нормотворческой деятельности;</w:t>
      </w:r>
    </w:p>
    <w:bookmarkEnd w:id="2151"/>
    <w:bookmarkStart w:name="z2176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рамках своей компетенции организация мониторинга информации о чрезвычайных происшествиях и преступлениях, в том числе об угрозе возникновения акта терроризма;</w:t>
      </w:r>
    </w:p>
    <w:bookmarkEnd w:id="2152"/>
    <w:bookmarkStart w:name="z2177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организация, деятельности по мобилизационной подготовке и специальному учету в прокуратуре Северо-Казахстанской области и ее нижестоящих прокуратурах;</w:t>
      </w:r>
    </w:p>
    <w:bookmarkEnd w:id="2153"/>
    <w:bookmarkStart w:name="z2178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функции, предусмотренные законами Республики Казахстан и актами Президента Республики Казахстан.</w:t>
      </w:r>
    </w:p>
    <w:bookmarkEnd w:id="2154"/>
    <w:bookmarkStart w:name="z2179" w:id="2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155"/>
    <w:bookmarkStart w:name="z2180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Северо-Казахстанской области осуществляется прокурором Северо-Казахстанской области, который несет персональную ответственность за выполнение возложенных на прокуратуру Северо-Казахстанской области задач и осуществление им своих полномочий.</w:t>
      </w:r>
    </w:p>
    <w:bookmarkEnd w:id="2156"/>
    <w:bookmarkStart w:name="z2181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Северо-Казахстанской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2157"/>
    <w:bookmarkStart w:name="z2182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Прокурор Северо-Казахстанской области имеет заместителей, в том числе одного первого заместителя, которые назначаются на должность и освобождаются от должностей в соответствии с законодательством Республики Казахстан. </w:t>
      </w:r>
    </w:p>
    <w:bookmarkEnd w:id="2158"/>
    <w:bookmarkStart w:name="z2183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Северо-Казахстанской области:</w:t>
      </w:r>
    </w:p>
    <w:bookmarkEnd w:id="2159"/>
    <w:bookmarkStart w:name="z2184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прокуратуры Северо-Казахстанской области;</w:t>
      </w:r>
    </w:p>
    <w:bookmarkEnd w:id="2160"/>
    <w:bookmarkStart w:name="z2185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приказы, распоряжения, обязательные для всех подчиненных прокуроров и иных работников;</w:t>
      </w:r>
    </w:p>
    <w:bookmarkEnd w:id="2161"/>
    <w:bookmarkStart w:name="z2186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образует коллегию прокуратуры Северо-Казахстанской области, определяет регламент ее работы и статус членов коллегии;</w:t>
      </w:r>
    </w:p>
    <w:bookmarkEnd w:id="2162"/>
    <w:bookmarkStart w:name="z2187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возглавляет Координационный совет Северо-Казахстанской области по обеспечению законности, правопорядка и борьбы с преступностью;</w:t>
      </w:r>
    </w:p>
    <w:bookmarkEnd w:id="2163"/>
    <w:bookmarkStart w:name="z2188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прокуратуры Северо-Казахстанской области;</w:t>
      </w:r>
    </w:p>
    <w:bookmarkEnd w:id="2164"/>
    <w:bookmarkStart w:name="z2189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прокуратуру Северо-Казахстанской области во взаимоотношениях с другими государственными органами, а также иными организациями;</w:t>
      </w:r>
    </w:p>
    <w:bookmarkEnd w:id="2165"/>
    <w:bookmarkStart w:name="z2190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утверждает:</w:t>
      </w:r>
    </w:p>
    <w:bookmarkEnd w:id="2166"/>
    <w:bookmarkStart w:name="z2191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прокуратуры области;</w:t>
      </w:r>
    </w:p>
    <w:bookmarkEnd w:id="2167"/>
    <w:bookmarkStart w:name="z2192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работ прокуратуры области;</w:t>
      </w:r>
    </w:p>
    <w:bookmarkEnd w:id="2168"/>
    <w:bookmarkStart w:name="z2193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 и актами Президента Республики Казахстан.</w:t>
      </w:r>
    </w:p>
    <w:bookmarkEnd w:id="2169"/>
    <w:bookmarkStart w:name="z2194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Северо-Казахстанской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2170"/>
    <w:bookmarkStart w:name="z2195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Северо-Казахстанской области определяет полномочия первого заместителя и заместителей в соответствии с действующим законодательством.</w:t>
      </w:r>
    </w:p>
    <w:bookmarkEnd w:id="2171"/>
    <w:bookmarkStart w:name="z2196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прокуратуры Северо-Казахстанской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2172"/>
    <w:bookmarkStart w:name="z2197" w:id="2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173"/>
    <w:bookmarkStart w:name="z2198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Северо-Казахстанской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2174"/>
    <w:bookmarkStart w:name="z2199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Северо-Казахстанской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175"/>
    <w:bookmarkStart w:name="z2200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Северо-Казахстанской области, относится к республиканской собственности.</w:t>
      </w:r>
    </w:p>
    <w:bookmarkEnd w:id="2176"/>
    <w:bookmarkStart w:name="z2201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Северо-Казахстанской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2177"/>
    <w:bookmarkStart w:name="z2202" w:id="2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End w:id="2178"/>
    <w:bookmarkStart w:name="z2203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ликвидация прокуратуры Северо-Казахстанской области осуществляются в соответствии с законодательством Республики Казахстан. </w:t>
      </w:r>
    </w:p>
    <w:bookmarkEnd w:id="2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37</w:t>
            </w:r>
          </w:p>
        </w:tc>
      </w:tr>
    </w:tbl>
    <w:bookmarkStart w:name="z2205" w:id="2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Туркестанской области</w:t>
      </w:r>
    </w:p>
    <w:bookmarkEnd w:id="2180"/>
    <w:bookmarkStart w:name="z2206" w:id="2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81"/>
    <w:bookmarkStart w:name="z2207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Туркестанской области" (далее – прокуратура Туркестанской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2182"/>
    <w:bookmarkStart w:name="z2208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Прокуратура Туркестанской области имеет нижестоящие прокуратуры. </w:t>
      </w:r>
    </w:p>
    <w:bookmarkEnd w:id="2183"/>
    <w:bookmarkStart w:name="z2209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Туркестанской области осуществляет свою деятельность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иными нормативными правовыми актами Республики Казахстан, а также настоящим Положением.</w:t>
      </w:r>
    </w:p>
    <w:bookmarkEnd w:id="2184"/>
    <w:bookmarkStart w:name="z2210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Туркестанской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других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185"/>
    <w:bookmarkStart w:name="z2211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Туркестанской области вступает в гражданско-правовые отношения от собственного имени.</w:t>
      </w:r>
    </w:p>
    <w:bookmarkEnd w:id="2186"/>
    <w:bookmarkStart w:name="z2212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Туркестанской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2187"/>
    <w:bookmarkStart w:name="z2213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Туркестанской области по вопросам своей компетенции в установленном законодательством порядке принимает решения, оформляемые приказами и распоряжениями прокурора Туркестанской области.</w:t>
      </w:r>
    </w:p>
    <w:bookmarkEnd w:id="2188"/>
    <w:bookmarkStart w:name="z2214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прокуратуры Туркестанской области утверждаются в соответствии с действующим законодательством Республики Казахстан. </w:t>
      </w:r>
    </w:p>
    <w:bookmarkEnd w:id="2189"/>
    <w:bookmarkStart w:name="z2215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070000, Республика Казахстан, Туркестанская область, город Туркестан, микрорайон Жана кала, улица 34, 14/1. </w:t>
      </w:r>
    </w:p>
    <w:bookmarkEnd w:id="2190"/>
    <w:bookmarkStart w:name="z2216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Туркестанской области.</w:t>
      </w:r>
    </w:p>
    <w:bookmarkEnd w:id="2191"/>
    <w:bookmarkStart w:name="z2217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прокуратуры Туркестанской области осуществляется за счет бюджетных средств. </w:t>
      </w:r>
    </w:p>
    <w:bookmarkEnd w:id="2192"/>
    <w:bookmarkStart w:name="z2218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Прокуратуре Туркестанской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Туркестанской области. </w:t>
      </w:r>
    </w:p>
    <w:bookmarkEnd w:id="2193"/>
    <w:bookmarkStart w:name="z2219" w:id="2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94"/>
    <w:bookmarkStart w:name="z2220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95"/>
    <w:bookmarkStart w:name="z2221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2196"/>
    <w:bookmarkStart w:name="z2222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 восстановление нарушенных прав и свобод человека и гражданина, охраняемых законом интересов юридических лиц, общества и государства; </w:t>
      </w:r>
    </w:p>
    <w:bookmarkEnd w:id="2197"/>
    <w:bookmarkStart w:name="z2223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нарушений законности, причин и условий, им способствующих, а также их последствий; </w:t>
      </w:r>
    </w:p>
    <w:bookmarkEnd w:id="2198"/>
    <w:bookmarkStart w:name="z2224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деятельности правоохранительных и иных государственных органов по обеспечению законности, правопорядка и борьбы с преступностью; </w:t>
      </w:r>
    </w:p>
    <w:bookmarkEnd w:id="2199"/>
    <w:bookmarkStart w:name="z2225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задачи, определяемые законами Республики Казахстан и актами Президента Республики Казахстан. </w:t>
      </w:r>
    </w:p>
    <w:bookmarkEnd w:id="2200"/>
    <w:bookmarkStart w:name="z2226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01"/>
    <w:bookmarkStart w:name="z2227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2202"/>
    <w:bookmarkStart w:name="z2228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силу;</w:t>
      </w:r>
    </w:p>
    <w:bookmarkEnd w:id="2203"/>
    <w:bookmarkStart w:name="z2229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 Республики Казахстан, акты прокуратуры;</w:t>
      </w:r>
    </w:p>
    <w:bookmarkEnd w:id="2204"/>
    <w:bookmarkStart w:name="z2230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правовые акты государственных, местных представительных и исполнительных органов, органов местного самоуправления, учреждений и их должностных лиц в пределах, установленных законами Республики Казахстан;</w:t>
      </w:r>
    </w:p>
    <w:bookmarkEnd w:id="2205"/>
    <w:bookmarkStart w:name="z2231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акты организаций независимо от форм собственности, если данные акты касаются лиц, которые в силу физиологических особенностей, психических отклонений и иных обстоятельств не могут самостоятельно осуществлять защиту своих прав, несовершеннолетних лиц, а также неограниченного круга лиц, в пределах, установленных законами Республики Казахстан;</w:t>
      </w:r>
    </w:p>
    <w:bookmarkEnd w:id="2206"/>
    <w:bookmarkStart w:name="z2232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незамедлительной отмены мер запретительного или ограничительного характера, приостановления полностью или частично действия незаконного акта при наличии оснований и в порядке, предусмотренном законом Республики Казахстан;</w:t>
      </w:r>
    </w:p>
    <w:bookmarkEnd w:id="2207"/>
    <w:bookmarkStart w:name="z2233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экспертизы, требовать от уполномоченных органов производства проверок по находящимся в органах прокуратуры материалам, обращениям и обязывать сообщать об их результатах; </w:t>
      </w:r>
    </w:p>
    <w:bookmarkEnd w:id="2208"/>
    <w:bookmarkStart w:name="z2234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органов и организаций к участию в проверке соблюдения законности и даче заключения;</w:t>
      </w:r>
    </w:p>
    <w:bookmarkEnd w:id="2209"/>
    <w:bookmarkStart w:name="z2235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предусмотренном законодательством Республики Казахстан, привлекать к осуществлению проверки соблюдения законности сотрудников других правоохранительных органов для обеспечения безопасности и надзорной деятельности; </w:t>
      </w:r>
    </w:p>
    <w:bookmarkEnd w:id="2210"/>
    <w:bookmarkStart w:name="z2236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и получать пояснения от должностных, физических лиц и представителей юридических лиц по вопросам проводимой проверки соблюдения законности, анализа состояния законности, оценки актов, вступивших в силу, и рассматриваемого обращения;</w:t>
      </w:r>
    </w:p>
    <w:bookmarkEnd w:id="2211"/>
    <w:bookmarkStart w:name="z2237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соблюдением установленного законодательством Республики Казахстан порядка истребовать и получать по вопросам проводимой проверки соблюдения законности, анализа состояния законности, оценки актов, вступивших в силу, а также рассмотрения обращения информацию, материалы и документы, а также уголовные, гражданские, административные дела, дела об административных правонарушениях, исполнительные производства; </w:t>
      </w:r>
    </w:p>
    <w:bookmarkEnd w:id="2212"/>
    <w:bookmarkStart w:name="z2238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получать доступ к информации, сведениям и документам, уголовным, гражданским, административным делам, делам об административных правонарушениях, исполнительным производствам и иным материалам, а также к информационным системам и ресурсам правоохранительных и иных государственных органов и организаций с соблюдением требований по защите персональных данных и иной охраняемой законом тайны;</w:t>
      </w:r>
    </w:p>
    <w:bookmarkEnd w:id="2213"/>
    <w:bookmarkStart w:name="z2239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соблюдением установленных законодательством Республики Казахстан требований применять технические средства фиксации в ходе осуществления надзорной деятельности;</w:t>
      </w:r>
    </w:p>
    <w:bookmarkEnd w:id="2214"/>
    <w:bookmarkStart w:name="z2240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указания по вопросам досудебного расследования, оперативно-розыскной деятельности и негласных следственных действий, обязательные для исполнения руководителями и сотрудниками органов, осуществляющих досудебное расследование, оперативно-розыскную деятельность, негласные следственные действия;</w:t>
      </w:r>
    </w:p>
    <w:bookmarkEnd w:id="2215"/>
    <w:bookmarkStart w:name="z2241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законность доставления, задержания лиц по подозрению в совершении уголовных правонарушений, лиц, совершивших административные правонарушения, а также порядок и условия содержания лиц, находящихся под стражей либо иным ограничением свободы; </w:t>
      </w:r>
    </w:p>
    <w:bookmarkEnd w:id="2216"/>
    <w:bookmarkStart w:name="z2242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актов, отменять незаконные решения администрации учреждений уголовно-исполнительной системы, влияющие на правовое положение лиц, содержащихся под стражей, отбывающих наказание в местах лишения свободы;</w:t>
      </w:r>
    </w:p>
    <w:bookmarkEnd w:id="2217"/>
    <w:bookmarkStart w:name="z2243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органов расследования об избрании меры пресечения в отношении подозреваемых лиц в соответствии с уголовно-процессуальным законодательством Республики Казахстан;</w:t>
      </w:r>
    </w:p>
    <w:bookmarkEnd w:id="2218"/>
    <w:bookmarkStart w:name="z2244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делу;</w:t>
      </w:r>
    </w:p>
    <w:bookmarkEnd w:id="2219"/>
    <w:bookmarkStart w:name="z2245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приносить ходатайство в вышестоящий суд о пересмотре судебного акта, не вступившего в законную силу;</w:t>
      </w:r>
    </w:p>
    <w:bookmarkEnd w:id="2220"/>
    <w:bookmarkStart w:name="z2246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с ходатайством о принесении протеста на судебные акты, вступившие в законную силу, к вышестоящему прокурору в случаях, когда опротестование выходит за пределы его компетенции; </w:t>
      </w:r>
    </w:p>
    <w:bookmarkEnd w:id="2221"/>
    <w:bookmarkStart w:name="z2247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инициировать проведение оперативно-розыскных мероприятий органами, осуществляющими оперативно-розыскную деятельность;</w:t>
      </w:r>
    </w:p>
    <w:bookmarkEnd w:id="2222"/>
    <w:bookmarkStart w:name="z2248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запрашивать и получать дела негласных следственных действий, оперативного учета, материалы, документы, ведомственные нормативные правовые акты, другие необходимые сведения, за исключением сведений о личности конфиденциальных помощников и штатных негласных сотрудников;</w:t>
      </w:r>
    </w:p>
    <w:bookmarkEnd w:id="2223"/>
    <w:bookmarkStart w:name="z2249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законами Республики Казахстан, санкционировать проведение оперативно-розыскных и контрразведывательных мероприятий, проводить проверки законности осуществления специальных оперативно-розыскных мероприятий, в том числе на сети связи; </w:t>
      </w:r>
    </w:p>
    <w:bookmarkEnd w:id="2224"/>
    <w:bookmarkStart w:name="z2250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привлекать специалистов органов прокуратуры и иных специалистов с использованием специальных технических средств в целях выявления и пресечения нарушений законности в ходе осуществления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2225"/>
    <w:bookmarkStart w:name="z2251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руководителей органов, осуществляющих оперативно-розыскную деятельность, проведения проверок в подчиненных им органах в целях устранения нарушений законности; </w:t>
      </w:r>
    </w:p>
    <w:bookmarkEnd w:id="2226"/>
    <w:bookmarkStart w:name="z2252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правонарушении;</w:t>
      </w:r>
    </w:p>
    <w:bookmarkEnd w:id="2227"/>
    <w:bookmarkStart w:name="z2253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выписки и приведения в исполнение исполнительных документов;</w:t>
      </w:r>
    </w:p>
    <w:bookmarkEnd w:id="2228"/>
    <w:bookmarkStart w:name="z2254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по международному сотрудничеству по вопросам возврата из-за рубежа доходов, полученных преступным путем;</w:t>
      </w:r>
    </w:p>
    <w:bookmarkEnd w:id="2229"/>
    <w:bookmarkStart w:name="z2255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исполнять международные договоры о выдаче лиц, оказании взаимной правовой помощи по уголовным делам, передаче осужденных либо лиц, страдающих психическими расстройствами (заболеваниями), а также связанные с ними правовые акты; </w:t>
      </w:r>
    </w:p>
    <w:bookmarkEnd w:id="2230"/>
    <w:bookmarkStart w:name="z2256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2231"/>
    <w:bookmarkStart w:name="z2257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2232"/>
    <w:bookmarkStart w:name="z2258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 </w:t>
      </w:r>
    </w:p>
    <w:bookmarkEnd w:id="2233"/>
    <w:bookmarkStart w:name="z2259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государства в компетентных органах иностранных государств и международных организациях по вопросам уголовного преследования, иностранных и международных судах (арбитражах) по вопросам, относящимся к компетенции прокуратуры;</w:t>
      </w:r>
    </w:p>
    <w:bookmarkEnd w:id="2234"/>
    <w:bookmarkStart w:name="z2260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Казахстан;</w:t>
      </w:r>
    </w:p>
    <w:bookmarkEnd w:id="2235"/>
    <w:bookmarkStart w:name="z2261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236"/>
    <w:bookmarkStart w:name="z2262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Республики Казахстан и законодательство Республики Казахстан;</w:t>
      </w:r>
    </w:p>
    <w:bookmarkEnd w:id="2237"/>
    <w:bookmarkStart w:name="z2263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Этического кодекса сотрудников правоохранительных органов Республики Казахстан, утверждаемого Президентом Республики Казахстан;</w:t>
      </w:r>
    </w:p>
    <w:bookmarkEnd w:id="2238"/>
    <w:bookmarkStart w:name="z2264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принятием прокурорами и иными работниками на себя ограничений, связанных с пребыванием на правоохранительной службе, и антикоррупционных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2239"/>
    <w:bookmarkStart w:name="z2265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 и свободы человека и гражданина, охраняемые законом интересы юридических лиц, общества и государства с принятием мер по устранению нарушений законности;</w:t>
      </w:r>
    </w:p>
    <w:bookmarkEnd w:id="2240"/>
    <w:bookmarkStart w:name="z2266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принятия актов прокуратуры, создающих необоснованные препятствия для реализации прав и свобод человека и гражданина, законных интересов юридических лиц, общества и государства;</w:t>
      </w:r>
    </w:p>
    <w:bookmarkEnd w:id="2241"/>
    <w:bookmarkStart w:name="z2267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документов, сведений и иной информации, полученных в ходе осуществления своей деятельности, с соблюдением требований законодательства Республики Казахстан о государственных секретах и иной охраняемой законом тайне;</w:t>
      </w:r>
    </w:p>
    <w:bookmarkEnd w:id="2242"/>
    <w:bookmarkStart w:name="z2268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порядке, которые предусмотрены уголовно-процессуальным законодательством Республики Казахстан, осуществлять досудебное расследование;</w:t>
      </w:r>
    </w:p>
    <w:bookmarkEnd w:id="2243"/>
    <w:bookmarkStart w:name="z2269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 несогласии с судебными актами, вступившими в законную силу, в порядке, предусмотренном процессуальным законодательством Республики Казахстан;</w:t>
      </w:r>
    </w:p>
    <w:bookmarkEnd w:id="2244"/>
    <w:bookmarkStart w:name="z2270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соблюдение законности при приеме и регистрации заявлений и сообщений об уголовных правонарушениях; </w:t>
      </w:r>
    </w:p>
    <w:bookmarkEnd w:id="2245"/>
    <w:bookmarkStart w:name="z2271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прекращать незаконные оперативно-розыскные мероприятия и негласные следственные действия;</w:t>
      </w:r>
    </w:p>
    <w:bookmarkEnd w:id="2246"/>
    <w:bookmarkStart w:name="z2272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находящихся в помещениях правоохранительных и специальных государственных органов и иных местах, ограничивающих их личную свободу, гауптвахтах, учреждениях, исполняющих меры принудительного характера, специальных учреждениях и учреждениях уголовно-исполнительной системы;</w:t>
      </w:r>
    </w:p>
    <w:bookmarkEnd w:id="2247"/>
    <w:bookmarkStart w:name="z2273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отменять незаконные постановления и решения лиц, осуществляющих досудебное расследование, оперативно-розыскную деятельность;</w:t>
      </w:r>
    </w:p>
    <w:bookmarkEnd w:id="2248"/>
    <w:bookmarkStart w:name="z2274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законами Республики Казахстан и актами Президента Республики Казахстан.</w:t>
      </w:r>
    </w:p>
    <w:bookmarkEnd w:id="2249"/>
    <w:bookmarkStart w:name="z2275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2250"/>
    <w:bookmarkStart w:name="z2276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осуществляют высший надзор за законностью:</w:t>
      </w:r>
    </w:p>
    <w:bookmarkEnd w:id="2251"/>
    <w:bookmarkStart w:name="z2277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 исполнительных органов, органов местного самоуправления, учреждений, их должностных лиц, иных организаций независимо от форм собственности, а также принимаемых ими актов и решений;</w:t>
      </w:r>
    </w:p>
    <w:bookmarkEnd w:id="2252"/>
    <w:bookmarkStart w:name="z2278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по делам об административных правонарушениях;</w:t>
      </w:r>
    </w:p>
    <w:bookmarkEnd w:id="2253"/>
    <w:bookmarkStart w:name="z2279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досудебного расследования, уголовного преследования, оперативно-розыскной и контрразведывательной деятельности;</w:t>
      </w:r>
    </w:p>
    <w:bookmarkEnd w:id="2254"/>
    <w:bookmarkStart w:name="z2280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производства;</w:t>
      </w:r>
    </w:p>
    <w:bookmarkEnd w:id="2255"/>
    <w:bookmarkStart w:name="z2281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судебных актов, вступивших в законную силу;</w:t>
      </w:r>
    </w:p>
    <w:bookmarkEnd w:id="2256"/>
    <w:bookmarkStart w:name="z2282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уголовных наказаний и применения иных мер государственного принуждения;</w:t>
      </w:r>
    </w:p>
    <w:bookmarkEnd w:id="2257"/>
    <w:bookmarkStart w:name="z2283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международных обязательств Республики Казахстан;</w:t>
      </w:r>
    </w:p>
    <w:bookmarkEnd w:id="2258"/>
    <w:bookmarkStart w:name="z2284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2259"/>
    <w:bookmarkStart w:name="z2285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2260"/>
    <w:bookmarkStart w:name="z2286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международное сотрудничество в уголовно-правовой сфере, представление интересов государства в компетентных органах иностранных государств и международных организациях по вопросам уголовного преследования, в иностранных и международных судах (арбитражах) по вопросам, относящимся к компетенции прокуратуры;</w:t>
      </w:r>
    </w:p>
    <w:bookmarkEnd w:id="2261"/>
    <w:bookmarkStart w:name="z2287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2262"/>
    <w:bookmarkStart w:name="z2288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нормотворческой деятельности;</w:t>
      </w:r>
    </w:p>
    <w:bookmarkEnd w:id="2263"/>
    <w:bookmarkStart w:name="z2289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рамках своей компетенции организация мониторинга информации о чрезвычайных происшествиях и преступлениях, в том числе об угрозе возникновения акта терроризма;</w:t>
      </w:r>
    </w:p>
    <w:bookmarkEnd w:id="2264"/>
    <w:bookmarkStart w:name="z2290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организация, деятельности по мобилизационной подготовке и специальному учету в прокуратуре Туркестанской области и ее нижестоящих прокуратурах;</w:t>
      </w:r>
    </w:p>
    <w:bookmarkEnd w:id="2265"/>
    <w:bookmarkStart w:name="z2291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функции, предусмотренные законами Республики Казахстан и актами Президента Республики Казахстан.</w:t>
      </w:r>
    </w:p>
    <w:bookmarkEnd w:id="2266"/>
    <w:bookmarkStart w:name="z2292" w:id="2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267"/>
    <w:bookmarkStart w:name="z2293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Туркестанской области осуществляется прокурором Туркестанской области, который несет персональную ответственность за выполнение возложенных на прокуратуру Туркестанской области задач и осуществление им своих полномочий.</w:t>
      </w:r>
    </w:p>
    <w:bookmarkEnd w:id="2268"/>
    <w:bookmarkStart w:name="z2294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Туркестанской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2269"/>
    <w:bookmarkStart w:name="z2295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Прокурор Туркестанской области имеет заместителей, в том числе одного первого заместителя, которые назначаются на должность и освобождаются от должностей в соответствии с законодательством Республики Казахстан. </w:t>
      </w:r>
    </w:p>
    <w:bookmarkEnd w:id="2270"/>
    <w:bookmarkStart w:name="z2296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Туркестанской области:</w:t>
      </w:r>
    </w:p>
    <w:bookmarkEnd w:id="2271"/>
    <w:bookmarkStart w:name="z2297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прокуратуры Туркестанской области;</w:t>
      </w:r>
    </w:p>
    <w:bookmarkEnd w:id="2272"/>
    <w:bookmarkStart w:name="z2298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приказы, распоряжения, обязательные для всех подчиненных прокуроров и иных работников;</w:t>
      </w:r>
    </w:p>
    <w:bookmarkEnd w:id="2273"/>
    <w:bookmarkStart w:name="z2299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образует коллегию прокуратуры Туркестанской области, определяет регламент ее работы и статус членов коллегии;</w:t>
      </w:r>
    </w:p>
    <w:bookmarkEnd w:id="2274"/>
    <w:bookmarkStart w:name="z2300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возглавляет Координационный совет Туркестанской области по обеспечению законности, правопорядка и борьбы с преступностью;</w:t>
      </w:r>
    </w:p>
    <w:bookmarkEnd w:id="2275"/>
    <w:bookmarkStart w:name="z2301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прокуратуры Туркестанской области;</w:t>
      </w:r>
    </w:p>
    <w:bookmarkEnd w:id="2276"/>
    <w:bookmarkStart w:name="z2302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прокуратуру Туркестанской области во взаимоотношениях с другими государственными органами, а также иными организациями;</w:t>
      </w:r>
    </w:p>
    <w:bookmarkEnd w:id="2277"/>
    <w:bookmarkStart w:name="z2303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утверждает:</w:t>
      </w:r>
    </w:p>
    <w:bookmarkEnd w:id="2278"/>
    <w:bookmarkStart w:name="z2304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прокуратуры области;</w:t>
      </w:r>
    </w:p>
    <w:bookmarkEnd w:id="2279"/>
    <w:bookmarkStart w:name="z2305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работ прокуратуры области;</w:t>
      </w:r>
    </w:p>
    <w:bookmarkEnd w:id="2280"/>
    <w:bookmarkStart w:name="z2306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 и актами Президента Республики Казахстан.</w:t>
      </w:r>
    </w:p>
    <w:bookmarkEnd w:id="2281"/>
    <w:bookmarkStart w:name="z2307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Туркестанской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2282"/>
    <w:bookmarkStart w:name="z2308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Туркестанской области определяет полномочия первого заместителя и заместителей в соответствии с действующим законодательством.</w:t>
      </w:r>
    </w:p>
    <w:bookmarkEnd w:id="2283"/>
    <w:bookmarkStart w:name="z2309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прокуратуры Туркестанской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2284"/>
    <w:bookmarkStart w:name="z2310" w:id="2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285"/>
    <w:bookmarkStart w:name="z2311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Туркестанской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2286"/>
    <w:bookmarkStart w:name="z2312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Туркестанской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287"/>
    <w:bookmarkStart w:name="z2313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Туркестанской области, относится к республиканской собственности.</w:t>
      </w:r>
    </w:p>
    <w:bookmarkEnd w:id="2288"/>
    <w:bookmarkStart w:name="z2314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Туркестанской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2289"/>
    <w:bookmarkStart w:name="z2315" w:id="2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End w:id="2290"/>
    <w:bookmarkStart w:name="z2316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ликвидация прокуратуры Туркестанской области осуществляются в соответствии с законодательством Республики Казахстан. </w:t>
      </w:r>
    </w:p>
    <w:bookmarkEnd w:id="2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37</w:t>
            </w:r>
          </w:p>
        </w:tc>
      </w:tr>
    </w:tbl>
    <w:bookmarkStart w:name="z2318" w:id="2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области Ұлытау</w:t>
      </w:r>
    </w:p>
    <w:bookmarkEnd w:id="2292"/>
    <w:bookmarkStart w:name="z2319" w:id="2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93"/>
    <w:bookmarkStart w:name="z2320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"Прокуратура области Ұлытау" (далее – прокуратура области Ұлытау)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 </w:t>
      </w:r>
    </w:p>
    <w:bookmarkEnd w:id="2294"/>
    <w:bookmarkStart w:name="z2321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Прокуратура области Ұлытау имеет нижестоящие прокуратуры. </w:t>
      </w:r>
    </w:p>
    <w:bookmarkEnd w:id="2295"/>
    <w:bookmarkStart w:name="z2322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области Ұлытау осуществляет свою деятельность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иными нормативными правовыми актами Республики Казахстан, а также настоящим Положением.</w:t>
      </w:r>
    </w:p>
    <w:bookmarkEnd w:id="2296"/>
    <w:bookmarkStart w:name="z2323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области Ұлытау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других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297"/>
    <w:bookmarkStart w:name="z2324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области Ұлытау вступает в гражданско-правовые отношения от собственного имени.</w:t>
      </w:r>
    </w:p>
    <w:bookmarkEnd w:id="2298"/>
    <w:bookmarkStart w:name="z2325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области Ұлытау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2299"/>
    <w:bookmarkStart w:name="z2326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области Ұлытау по вопросам своей компетенции в установленном законодательством порядке принимает решения, оформляемые приказами и распоряжениями прокурора области Ұлытау.</w:t>
      </w:r>
    </w:p>
    <w:bookmarkEnd w:id="2300"/>
    <w:bookmarkStart w:name="z2327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прокуратуры области Ұлытау утверждаются в соответствии с действующим законодательством Республики Казахстан. </w:t>
      </w:r>
    </w:p>
    <w:bookmarkEnd w:id="2301"/>
    <w:bookmarkStart w:name="z2328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100600, Республика Казахстан, область Ұлытау, город Жезказган, улица Юрия Гагарина, 44. </w:t>
      </w:r>
    </w:p>
    <w:bookmarkEnd w:id="2302"/>
    <w:bookmarkStart w:name="z2329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области Ұлытау.</w:t>
      </w:r>
    </w:p>
    <w:bookmarkEnd w:id="2303"/>
    <w:bookmarkStart w:name="z2330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прокуратуры области Ұлытау осуществляется за счет бюджетных средств. </w:t>
      </w:r>
    </w:p>
    <w:bookmarkEnd w:id="2304"/>
    <w:bookmarkStart w:name="z2331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Прокуратуре области Ұлытау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области Ұлытау. </w:t>
      </w:r>
    </w:p>
    <w:bookmarkEnd w:id="2305"/>
    <w:bookmarkStart w:name="z2332" w:id="2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06"/>
    <w:bookmarkStart w:name="z2333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07"/>
    <w:bookmarkStart w:name="z2334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2308"/>
    <w:bookmarkStart w:name="z2335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 восстановление нарушенных прав и свобод человека и гражданина, охраняемых законом интересов юридических лиц, общества и государства; </w:t>
      </w:r>
    </w:p>
    <w:bookmarkEnd w:id="2309"/>
    <w:bookmarkStart w:name="z2336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нарушений законности, причин и условий, им способствующих, а также их последствий; </w:t>
      </w:r>
    </w:p>
    <w:bookmarkEnd w:id="2310"/>
    <w:bookmarkStart w:name="z2337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деятельности правоохранительных и иных государственных органов по обеспечению законности, правопорядка и борьбы с преступностью; </w:t>
      </w:r>
    </w:p>
    <w:bookmarkEnd w:id="2311"/>
    <w:bookmarkStart w:name="z2338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задачи, определяемые законами Республики Казахстан и актами Президента Республики Казахстан. </w:t>
      </w:r>
    </w:p>
    <w:bookmarkEnd w:id="2312"/>
    <w:bookmarkStart w:name="z2339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313"/>
    <w:bookmarkStart w:name="z2340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2314"/>
    <w:bookmarkStart w:name="z2341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силу;</w:t>
      </w:r>
    </w:p>
    <w:bookmarkEnd w:id="2315"/>
    <w:bookmarkStart w:name="z2342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 Республики Казахстан, акты прокуратуры;</w:t>
      </w:r>
    </w:p>
    <w:bookmarkEnd w:id="2316"/>
    <w:bookmarkStart w:name="z2343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правовые акты государственных, местных представительных и исполнительных органов, органов местного самоуправления, учреждений и их должностных лиц в пределах, установленных законами Республики Казахстан;</w:t>
      </w:r>
    </w:p>
    <w:bookmarkEnd w:id="2317"/>
    <w:bookmarkStart w:name="z2344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акты организаций независимо от форм собственности, если данные акты касаются лиц, которые в силу физиологических особенностей, психических отклонений и иных обстоятельств не могут самостоятельно осуществлять защиту своих прав, несовершеннолетних лиц, а также неограниченного круга лиц, в пределах, установленных законами Республики Казахстан;</w:t>
      </w:r>
    </w:p>
    <w:bookmarkEnd w:id="2318"/>
    <w:bookmarkStart w:name="z2345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незамедлительной отмены мер запретительного или ограничительного характера, приостановления полностью или частично действия незаконного акта при наличии оснований и в порядке, предусмотренном законом Республики Казахстан;</w:t>
      </w:r>
    </w:p>
    <w:bookmarkEnd w:id="2319"/>
    <w:bookmarkStart w:name="z2346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экспертизы, требовать от уполномоченных органов производства проверок по находящимся в органах прокуратуры материалам, обращениям и обязывать сообщать об их результатах; </w:t>
      </w:r>
    </w:p>
    <w:bookmarkEnd w:id="2320"/>
    <w:bookmarkStart w:name="z2347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органов и организаций к участию в проверке соблюдения законности и даче заключения;</w:t>
      </w:r>
    </w:p>
    <w:bookmarkEnd w:id="2321"/>
    <w:bookmarkStart w:name="z2348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предусмотренном законодательством Республики Казахстан, привлекать к осуществлению проверки соблюдения законности сотрудников других правоохранительных органов для обеспечения безопасности и надзорной деятельности; </w:t>
      </w:r>
    </w:p>
    <w:bookmarkEnd w:id="2322"/>
    <w:bookmarkStart w:name="z2349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и получать пояснения от должностных, физических лиц и представителей юридических лиц по вопросам проводимой проверки соблюдения законности, анализа состояния законности, оценки актов, вступивших в силу, и рассматриваемого обращения;</w:t>
      </w:r>
    </w:p>
    <w:bookmarkEnd w:id="2323"/>
    <w:bookmarkStart w:name="z2350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соблюдением установленного законодательством Республики Казахстан порядка истребовать и получать по вопросам проводимой проверки соблюдения законности, анализа состояния законности, оценки актов, вступивших в силу, а также рассмотрения обращения информацию, материалы и документы, а также уголовные, гражданские, административные дела, дела об административных правонарушениях, исполнительные производства; </w:t>
      </w:r>
    </w:p>
    <w:bookmarkEnd w:id="2324"/>
    <w:bookmarkStart w:name="z2351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получать доступ к информации, сведениям и документам, уголовным, гражданским, административным делам, делам об административных правонарушениях, исполнительным производствам и иным материалам, а также к информационным системам и ресурсам правоохранительных и иных государственных органов и организаций с соблюдением требований по защите персональных данных и иной охраняемой законом тайны;</w:t>
      </w:r>
    </w:p>
    <w:bookmarkEnd w:id="2325"/>
    <w:bookmarkStart w:name="z2352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соблюдением установленных законодательством Республики Казахстан требований применять технические средства фиксации в ходе осуществления надзорной деятельности;</w:t>
      </w:r>
    </w:p>
    <w:bookmarkEnd w:id="2326"/>
    <w:bookmarkStart w:name="z2353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указания по вопросам досудебного расследования, оперативно-розыскной деятельности и негласных следственных действий, обязательные для исполнения руководителями и сотрудниками органов, осуществляющих досудебное расследование, оперативно-розыскную деятельность, негласные следственные действия;</w:t>
      </w:r>
    </w:p>
    <w:bookmarkEnd w:id="2327"/>
    <w:bookmarkStart w:name="z2354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законность доставления, задержания лиц по подозрению в совершении уголовных правонарушений, лиц, совершивших административные правонарушения, а также порядок и условия содержания лиц, находящихся под стражей либо иным ограничением свободы; </w:t>
      </w:r>
    </w:p>
    <w:bookmarkEnd w:id="2328"/>
    <w:bookmarkStart w:name="z2355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актов, отменять незаконные решения администрации учреждений уголовно-исполнительной системы, влияющие на правовое положение лиц, содержащихся под стражей, отбывающих наказание в местах лишения свободы;</w:t>
      </w:r>
    </w:p>
    <w:bookmarkEnd w:id="2329"/>
    <w:bookmarkStart w:name="z2356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органов расследования об избрании меры пресечения в отношении подозреваемых лиц в соответствии с уголовно-процессуальным законодательством Республики Казахстан;</w:t>
      </w:r>
    </w:p>
    <w:bookmarkEnd w:id="2330"/>
    <w:bookmarkStart w:name="z2357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делу;</w:t>
      </w:r>
    </w:p>
    <w:bookmarkEnd w:id="2331"/>
    <w:bookmarkStart w:name="z2358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приносить ходатайство в вышестоящий суд о пересмотре судебного акта, не вступившего в законную силу;</w:t>
      </w:r>
    </w:p>
    <w:bookmarkEnd w:id="2332"/>
    <w:bookmarkStart w:name="z2359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с ходатайством о принесении протеста на судебные акты, вступившие в законную силу, к вышестоящему прокурору в случаях, когда опротестование выходит за пределы его компетенции; </w:t>
      </w:r>
    </w:p>
    <w:bookmarkEnd w:id="2333"/>
    <w:bookmarkStart w:name="z2360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инициировать проведение оперативно-розыскных мероприятий органами, осуществляющими оперативно-розыскную деятельность;</w:t>
      </w:r>
    </w:p>
    <w:bookmarkEnd w:id="2334"/>
    <w:bookmarkStart w:name="z2361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запрашивать и получать дела негласных следственных действий, оперативного учета, материалы, документы, ведомственные нормативные правовые акты, другие необходимые сведения, за исключением сведений о личности конфиденциальных помощников и штатных негласных сотрудников;</w:t>
      </w:r>
    </w:p>
    <w:bookmarkEnd w:id="2335"/>
    <w:bookmarkStart w:name="z2362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законами Республики Казахстан, санкционировать проведение оперативно-розыскных и контрразведывательных мероприятий, проводить проверки законности осуществления специальных оперативно-розыскных мероприятий, в том числе на сети связи; </w:t>
      </w:r>
    </w:p>
    <w:bookmarkEnd w:id="2336"/>
    <w:bookmarkStart w:name="z2363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привлекать специалистов органов прокуратуры и иных специалистов с использованием специальных технических средств в целях выявления и пресечения нарушений законности в ходе осуществления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2337"/>
    <w:bookmarkStart w:name="z2364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руководителей органов, осуществляющих оперативно-розыскную деятельность, проведения проверок в подчиненных им органах в целях устранения нарушений законности; </w:t>
      </w:r>
    </w:p>
    <w:bookmarkEnd w:id="2338"/>
    <w:bookmarkStart w:name="z2365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правонарушении;</w:t>
      </w:r>
    </w:p>
    <w:bookmarkEnd w:id="2339"/>
    <w:bookmarkStart w:name="z2366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выписки и приведения в исполнение исполнительных документов;</w:t>
      </w:r>
    </w:p>
    <w:bookmarkEnd w:id="2340"/>
    <w:bookmarkStart w:name="z2367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по международному сотрудничеству по вопросам возврата из-за рубежа доходов, полученных преступным путем;</w:t>
      </w:r>
    </w:p>
    <w:bookmarkEnd w:id="2341"/>
    <w:bookmarkStart w:name="z2368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исполнять международные договоры о выдаче лиц, оказании взаимной правовой помощи по уголовным делам, передаче осужденных либо лиц, страдающих психическими расстройствами (заболеваниями), а также связанные с ними правовые акты; </w:t>
      </w:r>
    </w:p>
    <w:bookmarkEnd w:id="2342"/>
    <w:bookmarkStart w:name="z2369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2343"/>
    <w:bookmarkStart w:name="z2370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2344"/>
    <w:bookmarkStart w:name="z2371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 </w:t>
      </w:r>
    </w:p>
    <w:bookmarkEnd w:id="2345"/>
    <w:bookmarkStart w:name="z2372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государства в компетентных органах иностранных государств и международных организациях по вопросам уголовного преследования, иностранных и международных судах (арбитражах) по вопросам, относящимся к компетенции прокуратуры;</w:t>
      </w:r>
    </w:p>
    <w:bookmarkEnd w:id="2346"/>
    <w:bookmarkStart w:name="z2373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Казахстан;</w:t>
      </w:r>
    </w:p>
    <w:bookmarkEnd w:id="2347"/>
    <w:bookmarkStart w:name="z2374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348"/>
    <w:bookmarkStart w:name="z2375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Республики Казахстан и законодательство Республики Казахстан;</w:t>
      </w:r>
    </w:p>
    <w:bookmarkEnd w:id="2349"/>
    <w:bookmarkStart w:name="z2376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Этического кодекса сотрудников правоохранительных органов Республики Казахстан, утверждаемого Президентом Республики Казахстан;</w:t>
      </w:r>
    </w:p>
    <w:bookmarkEnd w:id="2350"/>
    <w:bookmarkStart w:name="z2377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принятием прокурорами и иными работниками на себя ограничений, связанных с пребыванием на правоохранительной службе, и антикоррупционных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2351"/>
    <w:bookmarkStart w:name="z2378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 и свободы человека и гражданина, охраняемые законом интересы юридических лиц, общества и государства с принятием мер по устранению нарушений законности;</w:t>
      </w:r>
    </w:p>
    <w:bookmarkEnd w:id="2352"/>
    <w:bookmarkStart w:name="z2379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принятия актов прокуратуры, создающих необоснованные препятствия для реализации прав и свобод человека и гражданина, законных интересов юридических лиц, общества и государства;</w:t>
      </w:r>
    </w:p>
    <w:bookmarkEnd w:id="2353"/>
    <w:bookmarkStart w:name="z2380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документов, сведений и иной информации, полученных в ходе осуществления своей деятельности, с соблюдением требований законодательства Республики Казахстан о государственных секретах и иной охраняемой законом тайне;</w:t>
      </w:r>
    </w:p>
    <w:bookmarkEnd w:id="2354"/>
    <w:bookmarkStart w:name="z2381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порядке, которые предусмотрены уголовно-процессуальным законодательством Республики Казахстан, осуществлять досудебное расследование;</w:t>
      </w:r>
    </w:p>
    <w:bookmarkEnd w:id="2355"/>
    <w:bookmarkStart w:name="z2382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 несогласии с судебными актами, вступившими в законную силу, в порядке, предусмотренном процессуальным законодательством Республики Казахстан;</w:t>
      </w:r>
    </w:p>
    <w:bookmarkEnd w:id="2356"/>
    <w:bookmarkStart w:name="z2383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соблюдение законности при приеме и регистрации заявлений и сообщений об уголовных правонарушениях; </w:t>
      </w:r>
    </w:p>
    <w:bookmarkEnd w:id="2357"/>
    <w:bookmarkStart w:name="z2384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прекращать незаконные оперативно-розыскные мероприятия и негласные следственные действия;</w:t>
      </w:r>
    </w:p>
    <w:bookmarkEnd w:id="2358"/>
    <w:bookmarkStart w:name="z2385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находящихся в помещениях правоохранительных и специальных государственных органов и иных местах, ограничивающих их личную свободу, гауптвахтах, учреждениях, исполняющих меры принудительного характера, специальных учреждениях и учреждениях уголовно-исполнительной системы;</w:t>
      </w:r>
    </w:p>
    <w:bookmarkEnd w:id="2359"/>
    <w:bookmarkStart w:name="z2386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отменять незаконные постановления и решения лиц, осуществляющих досудебное расследование, оперативно-розыскную деятельность;</w:t>
      </w:r>
    </w:p>
    <w:bookmarkEnd w:id="2360"/>
    <w:bookmarkStart w:name="z2387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законами Республики Казахстан и актами Президента Республики Казахстан.</w:t>
      </w:r>
    </w:p>
    <w:bookmarkEnd w:id="2361"/>
    <w:bookmarkStart w:name="z2388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2362"/>
    <w:bookmarkStart w:name="z2389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осуществляют высший надзор за законностью:</w:t>
      </w:r>
    </w:p>
    <w:bookmarkEnd w:id="2363"/>
    <w:bookmarkStart w:name="z2390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 исполнительных органов, органов местного самоуправления, учреждений, их должностных лиц, иных организаций независимо от форм собственности, а также принимаемых ими актов и решений;</w:t>
      </w:r>
    </w:p>
    <w:bookmarkEnd w:id="2364"/>
    <w:bookmarkStart w:name="z2391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по делам об административных правонарушениях;</w:t>
      </w:r>
    </w:p>
    <w:bookmarkEnd w:id="2365"/>
    <w:bookmarkStart w:name="z2392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досудебного расследования, уголовного преследования, оперативно-розыскной и контрразведывательной деятельности;</w:t>
      </w:r>
    </w:p>
    <w:bookmarkEnd w:id="2366"/>
    <w:bookmarkStart w:name="z2393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производства;</w:t>
      </w:r>
    </w:p>
    <w:bookmarkEnd w:id="2367"/>
    <w:bookmarkStart w:name="z2394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судебных актов, вступивших в законную силу;</w:t>
      </w:r>
    </w:p>
    <w:bookmarkEnd w:id="2368"/>
    <w:bookmarkStart w:name="z2395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уголовных наказаний и применения иных мер государственного принуждения;</w:t>
      </w:r>
    </w:p>
    <w:bookmarkEnd w:id="2369"/>
    <w:bookmarkStart w:name="z2396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международных обязательств Республики Казахстан;</w:t>
      </w:r>
    </w:p>
    <w:bookmarkEnd w:id="2370"/>
    <w:bookmarkStart w:name="z2397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2371"/>
    <w:bookmarkStart w:name="z2398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2372"/>
    <w:bookmarkStart w:name="z2399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международное сотрудничество в уголовно-правовой сфере, представление интересов государства в компетентных органах иностранных государств и международных организациях по вопросам уголовного преследования, в иностранных и международных судах (арбитражах) по вопросам, относящимся к компетенции прокуратуры;</w:t>
      </w:r>
    </w:p>
    <w:bookmarkEnd w:id="2373"/>
    <w:bookmarkStart w:name="z2400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2374"/>
    <w:bookmarkStart w:name="z2401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нормотворческой деятельности;</w:t>
      </w:r>
    </w:p>
    <w:bookmarkEnd w:id="2375"/>
    <w:bookmarkStart w:name="z2402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рамках своей компетенции организация мониторинга информации о чрезвычайных происшествиях и преступлениях, в том числе об угрозе возникновения акта терроризма;</w:t>
      </w:r>
    </w:p>
    <w:bookmarkEnd w:id="2376"/>
    <w:bookmarkStart w:name="z2403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организация, деятельности по мобилизационной подготовке и специальному учету в прокуратуре области Ұлытау и ее нижестоящих прокуратурах;</w:t>
      </w:r>
    </w:p>
    <w:bookmarkEnd w:id="2377"/>
    <w:bookmarkStart w:name="z2404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функции, предусмотренные законами Республики Казахстан и актами Президента Республики Казахстан.</w:t>
      </w:r>
    </w:p>
    <w:bookmarkEnd w:id="2378"/>
    <w:bookmarkStart w:name="z2405" w:id="2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379"/>
    <w:bookmarkStart w:name="z2406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области Ұлытау осуществляется прокурором области Ұлытау, который несет персональную ответственность за выполнение возложенных на прокуратуру области Ұлытау задач и осуществление им своих полномочий.</w:t>
      </w:r>
    </w:p>
    <w:bookmarkEnd w:id="2380"/>
    <w:bookmarkStart w:name="z2407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области Ұлытау назначается на должность и освобождается от должности в соответствии с законодательством Республики Казахстан.</w:t>
      </w:r>
    </w:p>
    <w:bookmarkEnd w:id="2381"/>
    <w:bookmarkStart w:name="z2408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Прокурор области Ұлытау имеет заместителей, в том числе одного первого заместителя, которые назначаются на должность и освобождаются от должностей в соответствии с законодательством Республики Казахстан. </w:t>
      </w:r>
    </w:p>
    <w:bookmarkEnd w:id="2382"/>
    <w:bookmarkStart w:name="z2409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области Ұлытау:</w:t>
      </w:r>
    </w:p>
    <w:bookmarkEnd w:id="2383"/>
    <w:bookmarkStart w:name="z2410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прокуратуры области Ұлытау;</w:t>
      </w:r>
    </w:p>
    <w:bookmarkEnd w:id="2384"/>
    <w:bookmarkStart w:name="z2411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приказы, распоряжения, обязательные для всех подчиненных прокуроров и иных работников;</w:t>
      </w:r>
    </w:p>
    <w:bookmarkEnd w:id="2385"/>
    <w:bookmarkStart w:name="z2412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образует коллегию прокуратуры области Ұлытау, определяет регламент ее работы и статус членов коллегии;</w:t>
      </w:r>
    </w:p>
    <w:bookmarkEnd w:id="2386"/>
    <w:bookmarkStart w:name="z2413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возглавляет Координационный совет области Ұлытау по обеспечению законности, правопорядка и борьбы с преступностью;</w:t>
      </w:r>
    </w:p>
    <w:bookmarkEnd w:id="2387"/>
    <w:bookmarkStart w:name="z2414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прокуратуры области Ұлытау;</w:t>
      </w:r>
    </w:p>
    <w:bookmarkEnd w:id="2388"/>
    <w:bookmarkStart w:name="z2415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прокуратуру области Ұлытау во взаимоотношениях с другими государственными органами, а также иными организациями;</w:t>
      </w:r>
    </w:p>
    <w:bookmarkEnd w:id="2389"/>
    <w:bookmarkStart w:name="z2416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утверждает:</w:t>
      </w:r>
    </w:p>
    <w:bookmarkEnd w:id="2390"/>
    <w:bookmarkStart w:name="z2417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прокуратуры области;</w:t>
      </w:r>
    </w:p>
    <w:bookmarkEnd w:id="2391"/>
    <w:bookmarkStart w:name="z2418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работ прокуратуры области;</w:t>
      </w:r>
    </w:p>
    <w:bookmarkEnd w:id="2392"/>
    <w:bookmarkStart w:name="z2419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 и актами Президента Республики Казахстан.</w:t>
      </w:r>
    </w:p>
    <w:bookmarkEnd w:id="2393"/>
    <w:bookmarkStart w:name="z2420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области Ұлытау в период его отсутствия осуществляется лицом, его замещающим в соответствии с действующим законодательством.</w:t>
      </w:r>
    </w:p>
    <w:bookmarkEnd w:id="2394"/>
    <w:bookmarkStart w:name="z2421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области Ұлытау определяет полномочия первого заместителя и заместителей в соответствии с действующим законодательством.</w:t>
      </w:r>
    </w:p>
    <w:bookmarkEnd w:id="2395"/>
    <w:bookmarkStart w:name="z2422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прокуратуры области Ұлытау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2396"/>
    <w:bookmarkStart w:name="z2423" w:id="2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397"/>
    <w:bookmarkStart w:name="z2424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области Ұлытау может иметь на праве оперативного управления обособленное имущество в случаях предусмотренных законодательством.</w:t>
      </w:r>
    </w:p>
    <w:bookmarkEnd w:id="2398"/>
    <w:bookmarkStart w:name="z2425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области Ұлытау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399"/>
    <w:bookmarkStart w:name="z2426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области Ұлытау, относится к республиканской собственности.</w:t>
      </w:r>
    </w:p>
    <w:bookmarkEnd w:id="2400"/>
    <w:bookmarkStart w:name="z2427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области Ұлытау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2401"/>
    <w:bookmarkStart w:name="z2428" w:id="2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End w:id="2402"/>
    <w:bookmarkStart w:name="z2429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ликвидация прокуратуры области Ұлытау осуществляются в соответствии с законодательством Республики Казахстан. </w:t>
      </w:r>
    </w:p>
    <w:bookmarkEnd w:id="24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37</w:t>
            </w:r>
          </w:p>
        </w:tc>
      </w:tr>
    </w:tbl>
    <w:bookmarkStart w:name="z2431" w:id="2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Восточно-Казахстанской области</w:t>
      </w:r>
    </w:p>
    <w:bookmarkEnd w:id="2404"/>
    <w:bookmarkStart w:name="z2432" w:id="2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05"/>
    <w:bookmarkStart w:name="z2433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"Прокуратура Восточно-Казахстанской области" (далее – прокуратура Восточно-Казахстанской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 </w:t>
      </w:r>
    </w:p>
    <w:bookmarkEnd w:id="2406"/>
    <w:bookmarkStart w:name="z2434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Прокуратура Восточно-Казахстанской области имеет нижестоящие прокуратуры. </w:t>
      </w:r>
    </w:p>
    <w:bookmarkEnd w:id="2407"/>
    <w:bookmarkStart w:name="z2435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Восточно-Казахстанской области осуществляет свою деятельность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Конституционный закон), международными договорами, ратифицированными Республикой Казахстан, иными нормативными правовыми актами Республики Казахстан, а также настоящим Положением.</w:t>
      </w:r>
    </w:p>
    <w:bookmarkEnd w:id="2408"/>
    <w:bookmarkStart w:name="z2436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Восточно-Казахстанской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других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409"/>
    <w:bookmarkStart w:name="z2437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Восточно-Казахстанской области вступает в гражданско-правовые отношения от собственного имени.</w:t>
      </w:r>
    </w:p>
    <w:bookmarkEnd w:id="2410"/>
    <w:bookmarkStart w:name="z2438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Восточно-Казахстанской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2411"/>
    <w:bookmarkStart w:name="z2439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Восточно-Казахстанской области по вопросам своей компетенции в установленном законодательством порядке принимает решения, оформляемые приказами и распоряжениями прокурора Восточно-Казахстанской области.</w:t>
      </w:r>
    </w:p>
    <w:bookmarkEnd w:id="2412"/>
    <w:bookmarkStart w:name="z2440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прокуратуры Восточно-Казахстанской области утверждаются в соответствии с действующим законодательством Республики Казахстан. </w:t>
      </w:r>
    </w:p>
    <w:bookmarkEnd w:id="2413"/>
    <w:bookmarkStart w:name="z2441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070000, Республика Казахстан, Восточно-Казахстанская область, город Усть-Каменогорск, улица Пермитина, 21.</w:t>
      </w:r>
    </w:p>
    <w:bookmarkEnd w:id="2414"/>
    <w:bookmarkStart w:name="z2442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Восточно-Казахстанской области.</w:t>
      </w:r>
    </w:p>
    <w:bookmarkEnd w:id="2415"/>
    <w:bookmarkStart w:name="z2443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прокуратуры Восточно-Казахстанской области осуществляется за счет бюджетных средств. </w:t>
      </w:r>
    </w:p>
    <w:bookmarkEnd w:id="2416"/>
    <w:bookmarkStart w:name="z2444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Прокуратуре Восточно-Казахстанской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Восточно-Казахстанской области. </w:t>
      </w:r>
    </w:p>
    <w:bookmarkEnd w:id="2417"/>
    <w:bookmarkStart w:name="z2445" w:id="2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418"/>
    <w:bookmarkStart w:name="z2446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19"/>
    <w:bookmarkStart w:name="z2447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2420"/>
    <w:bookmarkStart w:name="z2448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 восстановление нарушенных прав и свобод человека и гражданина, охраняемых законом интересов юридических лиц, общества и государства; </w:t>
      </w:r>
    </w:p>
    <w:bookmarkEnd w:id="2421"/>
    <w:bookmarkStart w:name="z2449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нарушений законности, причин и условий, им способствующих, а также их последствий; </w:t>
      </w:r>
    </w:p>
    <w:bookmarkEnd w:id="2422"/>
    <w:bookmarkStart w:name="z2450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деятельности правоохранительных и иных государственных органов по обеспечению законности, правопорядка и борьбы с преступностью; </w:t>
      </w:r>
    </w:p>
    <w:bookmarkEnd w:id="2423"/>
    <w:bookmarkStart w:name="z2451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задачи, определяемые законами Республики Казахстан и актами Президента Республики Казахстан. </w:t>
      </w:r>
    </w:p>
    <w:bookmarkEnd w:id="2424"/>
    <w:bookmarkStart w:name="z2452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425"/>
    <w:bookmarkStart w:name="z2453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2426"/>
    <w:bookmarkStart w:name="z2454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силу;</w:t>
      </w:r>
    </w:p>
    <w:bookmarkEnd w:id="2427"/>
    <w:bookmarkStart w:name="z2455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 также Генеральным Прокурором Республики Казахстан, акты прокуратуры;</w:t>
      </w:r>
    </w:p>
    <w:bookmarkEnd w:id="2428"/>
    <w:bookmarkStart w:name="z2456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правовые акты государственных, местных представительных и исполнительных органов, органов местного самоуправления, учреждений и их должностных лиц в пределах, установленных законами Республики Казахстан;</w:t>
      </w:r>
    </w:p>
    <w:bookmarkEnd w:id="2429"/>
    <w:bookmarkStart w:name="z2457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опротестовывать противоречащие Конституции Республики Казахстан, законам Республики Казахстан и актам Президента Республики Казахстан акты организаций независимо от форм собственности, если данные акты касаются лиц, которые в силу физиологических особенностей, психических отклонений и иных обстоятельств не могут самостоятельно осуществлять защиту своих прав, несовершеннолетних лиц, а также неограниченного круга лиц, в пределах, установленных законами Республики Казахстан;</w:t>
      </w:r>
    </w:p>
    <w:bookmarkEnd w:id="2430"/>
    <w:bookmarkStart w:name="z2458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незамедлительной отмены мер запретительного или ограничительного характера, приостановления полностью или частично действия незаконного акта при наличии оснований и в порядке, предусмотренном законом Республики Казахстан;</w:t>
      </w:r>
    </w:p>
    <w:bookmarkEnd w:id="2431"/>
    <w:bookmarkStart w:name="z2459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экспертизы, требовать от уполномоченных органов производства проверок по находящимся в органах прокуратуры материалам, обращениям и обязывать сообщать об их результатах; </w:t>
      </w:r>
    </w:p>
    <w:bookmarkEnd w:id="2432"/>
    <w:bookmarkStart w:name="z2460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органов и организаций к участию в проверке соблюдения законности и даче заключения;</w:t>
      </w:r>
    </w:p>
    <w:bookmarkEnd w:id="2433"/>
    <w:bookmarkStart w:name="z2461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предусмотренном законодательством Республики Казахстан, привлекать к осуществлению проверки соблюдения законности сотрудников других правоохранительных органов для обеспечения безопасности и надзорной деятельности; </w:t>
      </w:r>
    </w:p>
    <w:bookmarkEnd w:id="2434"/>
    <w:bookmarkStart w:name="z2462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и получать пояснения от должностных, физических лиц и представителей юридических лиц по вопросам проводимой проверки соблюдения законности, анализа состояния законности, оценки актов, вступивших в силу, и рассматриваемого обращения;</w:t>
      </w:r>
    </w:p>
    <w:bookmarkEnd w:id="2435"/>
    <w:bookmarkStart w:name="z2463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соблюдением установленного законодательством Республики Казахстан порядка истребовать и получать по вопросам проводимой проверки соблюдения законности, анализа состояния законности, оценки актов, вступивших в силу, а также рассмотрения обращения информацию, материалы и документы, а также уголовные, гражданские, административные дела, дела об административных правонарушениях, исполнительные производства; </w:t>
      </w:r>
    </w:p>
    <w:bookmarkEnd w:id="2436"/>
    <w:bookmarkStart w:name="z2464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получать доступ к информации, сведениям и документам, уголовным, гражданским, административным делам, делам об административных правонарушениях, исполнительным производствам и иным материалам, а также к информационным системам и ресурсам правоохранительных и иных государственных органов и организаций с соблюдением требований по защите персональных данных и иной охраняемой законом тайны;</w:t>
      </w:r>
    </w:p>
    <w:bookmarkEnd w:id="2437"/>
    <w:bookmarkStart w:name="z2465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соблюдением установленных законодательством Республики Казахстан требований применять технические средства фиксации в ходе осуществления надзорной деятельности;</w:t>
      </w:r>
    </w:p>
    <w:bookmarkEnd w:id="2438"/>
    <w:bookmarkStart w:name="z2466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указания по вопросам досудебного расследования, оперативно-розыскной деятельности и негласных следственных действий, обязательные для исполнения руководителями и сотрудниками органов, осуществляющих досудебное расследование, оперативно-розыскную деятельность, негласные следственные действия;</w:t>
      </w:r>
    </w:p>
    <w:bookmarkEnd w:id="2439"/>
    <w:bookmarkStart w:name="z2467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законность доставления, задержания лиц по подозрению в совершении уголовных правонарушений, лиц, совершивших административные правонарушения, а также порядок и условия содержания лиц, находящихся под стражей либо иным ограничением свободы; </w:t>
      </w:r>
    </w:p>
    <w:bookmarkEnd w:id="2440"/>
    <w:bookmarkStart w:name="z2468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актов, отменять незаконные решения администрации учреждений уголовно-исполнительной системы, влияющие на правовое положение лиц, содержащихся под стражей, отбывающих наказание в местах лишения свободы;</w:t>
      </w:r>
    </w:p>
    <w:bookmarkEnd w:id="2441"/>
    <w:bookmarkStart w:name="z2469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органов расследования об избрании меры пресечения в отношении подозреваемых лиц в соответствии с уголовно-процессуальным законодательством Республики Казахстан;</w:t>
      </w:r>
    </w:p>
    <w:bookmarkEnd w:id="2442"/>
    <w:bookmarkStart w:name="z2470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делу;</w:t>
      </w:r>
    </w:p>
    <w:bookmarkEnd w:id="2443"/>
    <w:bookmarkStart w:name="z2471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приносить ходатайство в вышестоящий суд о пересмотре судебного акта, не вступившего в законную силу;</w:t>
      </w:r>
    </w:p>
    <w:bookmarkEnd w:id="2444"/>
    <w:bookmarkStart w:name="z2472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с ходатайством о принесении протеста на судебные акты, вступившие в законную силу, к вышестоящему прокурору в случаях, когда опротестование выходит за пределы его компетенции; </w:t>
      </w:r>
    </w:p>
    <w:bookmarkEnd w:id="2445"/>
    <w:bookmarkStart w:name="z2473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инициировать проведение оперативно-розыскных мероприятий органами, осуществляющими оперативно-розыскную деятельность;</w:t>
      </w:r>
    </w:p>
    <w:bookmarkEnd w:id="2446"/>
    <w:bookmarkStart w:name="z2474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запрашивать и получать дела негласных следственных действий, оперативного учета, материалы, документы, ведомственные нормативные правовые акты, другие необходимые сведения, за исключением сведений о личности конфиденциальных помощников и штатных негласных сотрудников;</w:t>
      </w:r>
    </w:p>
    <w:bookmarkEnd w:id="2447"/>
    <w:bookmarkStart w:name="z2475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законами Республики Казахстан, санкционировать проведение оперативно-розыскных и контрразведывательных мероприятий, проводить проверки законности осуществления специальных оперативно-розыскных мероприятий, в том числе на сети связи; </w:t>
      </w:r>
    </w:p>
    <w:bookmarkEnd w:id="2448"/>
    <w:bookmarkStart w:name="z2476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привлекать специалистов органов прокуратуры и иных специалистов с использованием специальных технических средств в целях выявления и пресечения нарушений законности в ходе осуществления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2449"/>
    <w:bookmarkStart w:name="z2477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руководителей органов, осуществляющих оперативно-розыскную деятельность, проведения проверок в подчиненных им органах в целях устранения нарушений законности; </w:t>
      </w:r>
    </w:p>
    <w:bookmarkEnd w:id="2450"/>
    <w:bookmarkStart w:name="z2478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правонарушении;</w:t>
      </w:r>
    </w:p>
    <w:bookmarkEnd w:id="2451"/>
    <w:bookmarkStart w:name="z2479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выписки и приведения в исполнение исполнительных документов;</w:t>
      </w:r>
    </w:p>
    <w:bookmarkEnd w:id="2452"/>
    <w:bookmarkStart w:name="z2480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по международному сотрудничеству по вопросам возврата из-за рубежа доходов, полученных преступным путем;</w:t>
      </w:r>
    </w:p>
    <w:bookmarkEnd w:id="2453"/>
    <w:bookmarkStart w:name="z2481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исполнять международные договоры о выдаче лиц, оказании взаимной правовой помощи по уголовным делам, передаче осужденных либо лиц, страдающих психическими расстройствами (заболеваниями), а также связанные с ними правовые акты; </w:t>
      </w:r>
    </w:p>
    <w:bookmarkEnd w:id="2454"/>
    <w:bookmarkStart w:name="z2482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2455"/>
    <w:bookmarkStart w:name="z2483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2456"/>
    <w:bookmarkStart w:name="z2484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 </w:t>
      </w:r>
    </w:p>
    <w:bookmarkEnd w:id="2457"/>
    <w:bookmarkStart w:name="z2485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государства в компетентных органах иностранных государств и международных организациях по вопросам уголовного преследования, иностранных и международных судах (арбитражах) по вопросам, относящимся к компетенции прокуратуры;</w:t>
      </w:r>
    </w:p>
    <w:bookmarkEnd w:id="2458"/>
    <w:bookmarkStart w:name="z2486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Казахстан;</w:t>
      </w:r>
    </w:p>
    <w:bookmarkEnd w:id="2459"/>
    <w:bookmarkStart w:name="z2487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460"/>
    <w:bookmarkStart w:name="z2488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Республики Казахстан и законодательство Республики Казахстан;</w:t>
      </w:r>
    </w:p>
    <w:bookmarkEnd w:id="2461"/>
    <w:bookmarkStart w:name="z2489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Этического кодекса сотрудников правоохранительных органов Республики Казахстан, утверждаемого Президентом Республики Казахстан;</w:t>
      </w:r>
    </w:p>
    <w:bookmarkEnd w:id="2462"/>
    <w:bookmarkStart w:name="z2490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принятием прокурорами и иными работниками на себя ограничений, связанных с пребыванием на правоохранительной службе, и антикоррупционных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2463"/>
    <w:bookmarkStart w:name="z2491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 и свободы человека и гражданина, охраняемые законом интересы юридических лиц, общества и государства с принятием мер по устранению нарушений законности;</w:t>
      </w:r>
    </w:p>
    <w:bookmarkEnd w:id="2464"/>
    <w:bookmarkStart w:name="z2492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принятия актов прокуратуры, создающих необоснованные препятствия для реализации прав и свобод человека и гражданина, законных интересов юридических лиц, общества и государства;</w:t>
      </w:r>
    </w:p>
    <w:bookmarkEnd w:id="2465"/>
    <w:bookmarkStart w:name="z2493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документов, сведений и иной информации, полученных в ходе осуществления своей деятельности, с соблюдением требований законодательства Республики Казахстан о государственных секретах и иной охраняемой законом тайне;</w:t>
      </w:r>
    </w:p>
    <w:bookmarkEnd w:id="2466"/>
    <w:bookmarkStart w:name="z2494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порядке, которые предусмотрены уголовно-процессуальным законодательством Республики Казахстан, осуществлять досудебное расследование;</w:t>
      </w:r>
    </w:p>
    <w:bookmarkEnd w:id="2467"/>
    <w:bookmarkStart w:name="z2495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 несогласии с судебными актами, вступившими в законную силу, в порядке, предусмотренном процессуальным законодательством Республики Казахстан;</w:t>
      </w:r>
    </w:p>
    <w:bookmarkEnd w:id="2468"/>
    <w:bookmarkStart w:name="z2496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соблюдение законности при приеме и регистрации заявлений и сообщений об уголовных правонарушениях; </w:t>
      </w:r>
    </w:p>
    <w:bookmarkEnd w:id="2469"/>
    <w:bookmarkStart w:name="z2497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прекращать незаконные оперативно-розыскные мероприятия и негласные следственные действия;</w:t>
      </w:r>
    </w:p>
    <w:bookmarkEnd w:id="2470"/>
    <w:bookmarkStart w:name="z2498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находящихся в помещениях правоохранительных и специальных государственных органов и иных местах, ограничивающих их личную свободу, гауптвахтах, учреждениях, исполняющих меры принудительного характера, специальных учреждениях и учреждениях уголовно-исполнительной системы;</w:t>
      </w:r>
    </w:p>
    <w:bookmarkEnd w:id="2471"/>
    <w:bookmarkStart w:name="z2499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отменять незаконные постановления и решения лиц, осуществляющих досудебное расследование, оперативно-розыскную деятельность;</w:t>
      </w:r>
    </w:p>
    <w:bookmarkEnd w:id="2472"/>
    <w:bookmarkStart w:name="z2500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законами Республики Казахстан и актами Президента Республики Казахстан.</w:t>
      </w:r>
    </w:p>
    <w:bookmarkEnd w:id="2473"/>
    <w:bookmarkStart w:name="z2501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2474"/>
    <w:bookmarkStart w:name="z2502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осуществляют высший надзор за законностью:</w:t>
      </w:r>
    </w:p>
    <w:bookmarkEnd w:id="2475"/>
    <w:bookmarkStart w:name="z2503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 исполнительных органов, органов местного самоуправления, учреждений, их должностных лиц, иных организаций независимо от форм собственности, а также принимаемых ими актов и решений;</w:t>
      </w:r>
    </w:p>
    <w:bookmarkEnd w:id="2476"/>
    <w:bookmarkStart w:name="z2504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по делам об административных правонарушениях;</w:t>
      </w:r>
    </w:p>
    <w:bookmarkEnd w:id="2477"/>
    <w:bookmarkStart w:name="z2505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досудебного расследования, уголовного преследования, оперативно-розыскной и контрразведывательной деятельности;</w:t>
      </w:r>
    </w:p>
    <w:bookmarkEnd w:id="2478"/>
    <w:bookmarkStart w:name="z2506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производства;</w:t>
      </w:r>
    </w:p>
    <w:bookmarkEnd w:id="2479"/>
    <w:bookmarkStart w:name="z2507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судебных актов, вступивших в законную силу;</w:t>
      </w:r>
    </w:p>
    <w:bookmarkEnd w:id="2480"/>
    <w:bookmarkStart w:name="z2508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уголовных наказаний и применения иных мер государственного принуждения;</w:t>
      </w:r>
    </w:p>
    <w:bookmarkEnd w:id="2481"/>
    <w:bookmarkStart w:name="z2509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международных обязательств Республики Казахстан;</w:t>
      </w:r>
    </w:p>
    <w:bookmarkEnd w:id="2482"/>
    <w:bookmarkStart w:name="z2510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2483"/>
    <w:bookmarkStart w:name="z2511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2484"/>
    <w:bookmarkStart w:name="z2512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международное сотрудничество в уголовно-правовой сфере, представление интересов государства в компетентных органах иностранных государств и международных организациях по вопросам уголовного преследования, в иностранных и международных судах (арбитражах) по вопросам, относящимся к компетенции прокуратуры;</w:t>
      </w:r>
    </w:p>
    <w:bookmarkEnd w:id="2485"/>
    <w:bookmarkStart w:name="z2513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2486"/>
    <w:bookmarkStart w:name="z2514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нормотворческой деятельности;</w:t>
      </w:r>
    </w:p>
    <w:bookmarkEnd w:id="2487"/>
    <w:bookmarkStart w:name="z2515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рамках своей компетенции организация мониторинга информации о чрезвычайных происшествиях и преступлениях, в том числе об угрозе возникновения акта терроризма;</w:t>
      </w:r>
    </w:p>
    <w:bookmarkEnd w:id="2488"/>
    <w:bookmarkStart w:name="z2516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организация, деятельности по мобилизационной подготовке и специальному учету в прокуратуре Восточно-Казахстанской области и ее нижестоящих прокуратурах;</w:t>
      </w:r>
    </w:p>
    <w:bookmarkEnd w:id="2489"/>
    <w:bookmarkStart w:name="z2517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функции, предусмотренные законами Республики Казахстан и актами Президента Республики Казахстан.</w:t>
      </w:r>
    </w:p>
    <w:bookmarkEnd w:id="2490"/>
    <w:bookmarkStart w:name="z2518" w:id="2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491"/>
    <w:bookmarkStart w:name="z2519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Восточно-Казахстанской области осуществляется прокурором Восточно-Казахстанской области, который несет персональную ответственность за выполнение возложенных на прокуратуру Восточно-Казахстанской области задач и осуществление им своих полномочий.</w:t>
      </w:r>
    </w:p>
    <w:bookmarkEnd w:id="2492"/>
    <w:bookmarkStart w:name="z2520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Восточно-Казахстанской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2493"/>
    <w:bookmarkStart w:name="z2521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Прокурор Восточно-Казахстанской области имеет заместителей, в том числе одного первого заместителя, которые назначаются на должность и освобождаются от должностей в соответствии с законодательством Республики Казахстан. </w:t>
      </w:r>
    </w:p>
    <w:bookmarkEnd w:id="2494"/>
    <w:bookmarkStart w:name="z2522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Восточно-Казахстанской области:</w:t>
      </w:r>
    </w:p>
    <w:bookmarkEnd w:id="2495"/>
    <w:bookmarkStart w:name="z2523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прокуратуры Восточно-Казахстанской области;</w:t>
      </w:r>
    </w:p>
    <w:bookmarkEnd w:id="2496"/>
    <w:bookmarkStart w:name="z2524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приказы, распоряжения, обязательные для всех подчиненных прокуроров и иных работников;</w:t>
      </w:r>
    </w:p>
    <w:bookmarkEnd w:id="2497"/>
    <w:bookmarkStart w:name="z2525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образует коллегию прокуратуры Восточно-Казахстанской области, определяет регламент ее работы и статус членов коллегии;</w:t>
      </w:r>
    </w:p>
    <w:bookmarkEnd w:id="2498"/>
    <w:bookmarkStart w:name="z2526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возглавляет Координационный совет Восточно-Казахстанской области по обеспечению законности, правопорядка и борьбы с преступностью;</w:t>
      </w:r>
    </w:p>
    <w:bookmarkEnd w:id="2499"/>
    <w:bookmarkStart w:name="z2527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прокуратуры Восточно-Казахстанской области;</w:t>
      </w:r>
    </w:p>
    <w:bookmarkEnd w:id="2500"/>
    <w:bookmarkStart w:name="z2528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прокуратуру Восточно-Казахстанской области во взаимоотношениях с другими государственными органами, а также иными организациями;</w:t>
      </w:r>
    </w:p>
    <w:bookmarkEnd w:id="2501"/>
    <w:bookmarkStart w:name="z2529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утверждает:</w:t>
      </w:r>
    </w:p>
    <w:bookmarkEnd w:id="2502"/>
    <w:bookmarkStart w:name="z2530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прокуратуры области;</w:t>
      </w:r>
    </w:p>
    <w:bookmarkEnd w:id="2503"/>
    <w:bookmarkStart w:name="z2531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работ прокуратуры области;</w:t>
      </w:r>
    </w:p>
    <w:bookmarkEnd w:id="2504"/>
    <w:bookmarkStart w:name="z2532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 и актами Президента Республики Казахстан.</w:t>
      </w:r>
    </w:p>
    <w:bookmarkEnd w:id="2505"/>
    <w:bookmarkStart w:name="z2533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Восточно-Казахстанской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2506"/>
    <w:bookmarkStart w:name="z2534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Восточно-Казахстанской области определяет полномочия первого заместителя и заместителей в соответствии с действующим законодательством.</w:t>
      </w:r>
    </w:p>
    <w:bookmarkEnd w:id="2507"/>
    <w:bookmarkStart w:name="z2535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прокуратуры Восточно-Казахстанской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2508"/>
    <w:bookmarkStart w:name="z2536" w:id="2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509"/>
    <w:bookmarkStart w:name="z2537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Восточно-Казахстанской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2510"/>
    <w:bookmarkStart w:name="z2538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Восточно-Казахстанской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511"/>
    <w:bookmarkStart w:name="z2539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Восточно-Казахстанской области, относится к республиканской собственности.</w:t>
      </w:r>
    </w:p>
    <w:bookmarkEnd w:id="2512"/>
    <w:bookmarkStart w:name="z2540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Восточно-Казахстанской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2513"/>
    <w:bookmarkStart w:name="z2541" w:id="2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End w:id="2514"/>
    <w:bookmarkStart w:name="z2542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ликвидация прокуратуры Восточно-Казахстанской области осуществляются в соответствии с законодательством Республики Казахстан. </w:t>
      </w:r>
    </w:p>
    <w:bookmarkEnd w:id="25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37</w:t>
            </w:r>
          </w:p>
        </w:tc>
      </w:tr>
    </w:tbl>
    <w:bookmarkStart w:name="z2544" w:id="2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Генеральной прокуратуры Республики Казахстан, утративших силу</w:t>
      </w:r>
    </w:p>
    <w:bookmarkEnd w:id="2516"/>
    <w:bookmarkStart w:name="z2545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 ноября 2017 года № 126 "Об утверждении положений о прокуратурах областей и приравненных к ним прокуратурах";</w:t>
      </w:r>
    </w:p>
    <w:bookmarkEnd w:id="2517"/>
    <w:bookmarkStart w:name="z2546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17 августа 2018 года № 102 "О внесении изменений и дополнения в приказ Генерального Прокурора Республики Казахстан от 3 ноября 2017 года № 126 "Об утверждении положений о прокуратурах областей и приравненных к ним прокуратурах";</w:t>
      </w:r>
    </w:p>
    <w:bookmarkEnd w:id="2518"/>
    <w:bookmarkStart w:name="z2547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Приказ Генерального Прокурора Республики Казахстан от 30 сентября 2020 года № 117 "О внесении изменений в приказ Генерального Прокурора Республики Казахстан от 3 ноября 2017 года № 126 "Об утверждении положений о прокуратурах областей и приравненных к ним прокуратурах";</w:t>
      </w:r>
    </w:p>
    <w:bookmarkEnd w:id="2519"/>
    <w:bookmarkStart w:name="z2548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10 августа 2022 года № 163 "О внесении изменений и дополнений в приказ Генерального Прокурора Республики Казахстан от 3 ноября 2017 года № 126 "Об утверждении положений о прокуратурах областей и приравненных к ним прокуратурах";</w:t>
      </w:r>
    </w:p>
    <w:bookmarkEnd w:id="2520"/>
    <w:bookmarkStart w:name="z2549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22 сентября 2022 года № 189 "О внесении изменений в приказ Генерального Прокурора Республики Казахстан от 3 ноября 2017 года № 126 "Об утверждении положений о прокуратурах областей и приравненных к ним прокуратурах".</w:t>
      </w:r>
    </w:p>
    <w:bookmarkEnd w:id="25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