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8cb58" w14:textId="ed8cb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Шемонаихинского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25 апреля 2023 года № 2/5-VIII. Отменен решением Шемонаихинского районного маслихата Восточно-Казахстанской области от 25 сентября 2025 года № 38/7-VIII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решением Шемонаихинского районного маслихата Восточно-Казахстанской области от 25.09.2025 </w:t>
      </w:r>
      <w:r>
        <w:rPr>
          <w:rFonts w:ascii="Times New Roman"/>
          <w:b w:val="false"/>
          <w:i w:val="false"/>
          <w:color w:val="ff0000"/>
          <w:sz w:val="28"/>
        </w:rPr>
        <w:t>№ 38/7-VIII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7)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 (зарегистрирован в Реестре государственной регистрации нормативных правовых актов за № 16299) Шемонаихинский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Шемонаихинского районного маслихата".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Отменить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30 марта 2022 года № 16/6-VII "Об утверждении методики оценки деятельности административных государственных служащих корпуса "Б" ГУ "Аппарат Шемонаихинского районного маслихата".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Шемонаихинского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Желдыбаев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Шемонаихинского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2/5-VIII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Шемонаихинского районного маслихата"</w:t>
      </w:r>
    </w:p>
    <w:bookmarkEnd w:id="4"/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государственного учреждения "Аппарат Шемонаихинского районного маслихата"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"О государственной службе Республики Казахстан", Типовой методикой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№ 13 (далее – Типовая методика) (зарегистрирован в Реестре государственной регистрации нормативных правовых актов № 16299) и определяет порядок оценки деятельности административных государственных служащих корпуса "Б" (далее – служащие корпуса "Б") государственного учреждения "Аппарат Шемонаихинского районного маслихата" (далее – аппарат районного маслихата).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используемые понятия в настоящей Методике: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вышестоящий руководитель – лицо, по отношению к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непосредственный руководитель – вышестоящее по государственной должности лицо, по отношению к которому государственный служащий находится в прямом подчинении в соответствии с его должностной инструкцией;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оценивающее лицо – непосредственный руководитель и/или вышестоящий руководитель в зависимости от специфики деятельности государственного органа, а также круг лиц из рабочего окружения оцениваемого лица при оценке методом 360;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структурного подразделения/аппарата районного маслихата – административный государственный служащий корпуса "Б" категорий Е-2;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служащий корпуса "Б" – лицо, занимающее административную государственную должность корпуса "Б", за исключением руководителя структурного подразделения/государственного органа;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оцениваемое лицо – руководитель структурного подразделения/аппарата районного маслихата или служащий корпуса "Б";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ключевые целевые индикаторы (далее – КЦИ) – показатели, устанавливаемые для руководителя структурного подразделения/ аппарата районного маслихата и направленные на достижение документов системы государственного планирования, либо направленные на повышение эффективности деятельности государственного органа;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метод ранжирования – метод оценки, при котором оценка деятельности служащих корпуса "Б" определяется с учетом степени их соответствия параметрам оценки – качество выполнения функциональных обязанностей, соблюдение сроков выполнения задач, инициативность и самостоятельность, соблюдение трудовой дисциплины, объем и сложность выполняемой работы;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метод 360 – метод оценки, направленный на выявление наличия у оцениваемого лица требуемых компетенций путем опроса круга лиц из рабочего окружения оцениваемого лица;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калибровочные сессии – периодические встречи оценивающих лиц для обсуждения, возможной корректировки и утверждения результатов оценки деятельности оцениваемых лиц;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оцениваемый период – период оценки результатов работы государственного служащего.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государственных органах.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по достижению КЦИ и методу ранжирования проводится по итогам квартала – не позднее десятого числа месяца, следующего за отчетным кварталом, по методу 360 проводится по итогам года – не позднее десятого числа месяца, следующего за отчетным годом.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по КЦИ и ранжированию складывается из средней оценки служащего корпуса "Б" за отчетные кварталы.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 проводится в течение пяти рабочих дней после выхода на работу, оценка по методу ранжирования и/или 360 проводится без его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Оценка служащих, уволенных из государственного органа до окончания оцениваемого периода, проводится без их участия в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сроки.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выставляются по следующей градации: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эффективно",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надлежащим образом",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удовлетворительно",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"Выполняет функциональные обязанности не удовлетворительно" (неудовлетворительная оценка).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Результату "Выполняет функциональные обязанности эффективно" соответствует диапазон оценок от 4 до 5 баллов, "Выполняет функциональные обязанности надлежащим образом" от 3 до 3,99 баллов, "Выполняет функциональные обязанности удовлетворительно" от 2 до 2,99 баллов, "Выполняет функциональные обязанности не удовлетворительно" от 0 до 1,99 баллов.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понижению в государственной должности либо увольнению.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оценки по методу 360 являются основанием для принятия решений по обучению служащего.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Организационное сопровождение оценки обеспечивается организационно-кадровой и правовым отделом, в том числе посредством информационной системы.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организационно-кадровым и правовым отделом в информационной системе создается график оценки служащих, который утверждается должностным лицом, имеющим право назначения на государственную должность и освобождения от государственной должности административного государственного служащего корпуса "Б".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Организационно-кадровый и правовой отдел обеспечивает ознакомление оцениваемого служащего с результатами оценки в течение двух рабочих дней со дня ее завершения посредством информационной системы и/или интранет - портала государственных органов либо системы электронного документооборота.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несогласия с результатами оценки служащий обращается с соответствующим заявлением в произвольной форме о проведении калибровочной сессии к должностному лицу, имеющему право назначения на государственную должность и освобождения от государственной должности административного государственного служащего корпуса "Б" в течение пяти рабочих дней со дня ознакомления с результатами оценки.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Решение калибровочной сессии может быть обжаловано государственным служащим в соответствии с установленным порядком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Административного процедурно-процессуального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Документы, связанные с оценкой, хранятся в организационно-кадровой и правовом отделе в течение трех лет со дня завершения оценки, а также при наличии технической возможности в информационной системе.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Результаты оценки являются строго конфиденциальной информацией и не подлежат разглашению третьим лицам, за исключением случаев, когда государственный орган обязан раскрыть данную информацию в соответствии с Законом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 доступе к информации"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Разногласия, связанные с процедурой оценки, рассматриваются организационно-кадровым и правовым отделом при содействии всех заинтересованных лиц и сторон.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Оценивающее лицо обеспечивает: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доведение до сведения оцениваемых лиц стратегических целей государственного органа/структурного подразделения, общих результатов работы государственного органа/структурного подразделения за оцениваемый период;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своевременную постановку, согласование и утверждение КЦИ;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в течение оцениваемого периода регулярного мониторинга степени выполнения КЦИ и предоставление им итоговой оценки деятельности и конструктивной обратной связи; проведение в течение оцениваемого периода регулярного мониторинга степени выполнения функциональных обязанностей оцениваемыми лицами и предоставление им итоговой оценки деятельности работника и конструктивной обратной связи;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участие в калибровочных сессиях и в решении спорных вопросов по оценке оцениваемых лиц, в случае их возникновения в процессе оценки.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Оцениваемое лицо обеспечивает: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регулярного мониторинга степени выполнения им КЦИ/поставленных задач;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своевременной самооценки в рамках оценки его деятельности по методу 360;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участие во встречах с руководителем по обсуждению результатов оценки деятельности.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организационно-кадрового и правового отдела обеспечивает: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и сопровождение процесса оценки деятельности, включая подготовку коммуникационных сообщений, консультирование участников процесса оценки;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своевременного анализа и согласование КЦИ;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необходимости, участие во встречах руководителя и работника, помощь в разрешении спорных вопросов путем консультирования по вопросам процесса оценки деятельности;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калибровочной сессии, включая подготовку информации по каждому работнику в рамках подготовки к калибровочным сессиям;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полноту и своевременность заполнения необходимых документов в рамках оценки деятельности за отчетный период, введение необходимых учетных записей, отправку соответствующих уведомлений работникам в рамках проведения оценки деятельности работников;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Результаты оценки могут быть известны только оцениваемому лицу, оценивающему лицу, руководителю организационно-кадровой и правового отдела и участникам калибровочных сессий.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оценки руководителя структурного подразделения/государственного органа по достижению КЦИ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Оценка деятельности руководителя структурного подразделения/аппарата районного маслихата осуществляется на основе оценки достижения КЦИ.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КЦИ устанавливается оценивающим лицом по согласованию с организационно-кадровым и правовым отделом в индивидуальном плане работы руководителя структурного подразделения/аппарата районного маслихата, составляемого в течение десяти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назначении служащего на должность после начала оцениваемого периода КЦИ устанавливаются в течение десяти рабочих дней со дня его назначения на должность.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в течение пяти рабочих дней со дня установления (утверждения) КЦИ организационно-кадровый и правовой отдел обеспечивает (при наличии технической возможности) размещение индивидуального плана работы в информационной системе.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с даты назначения служащего до окончания оцениваемого периода составляет менее одного месяца, КЦИ указанному служащему не устанавливаются.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Оценка достижения КЦИ руководителя аппарата районного маслихата осуществляется оценивающим лицом в сроки, установленные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организационно-кадровый и правовой отдел в целях обеспечения достоверности сведений проводят предварительный расчет фактических значений КЦИ и посредством информационной системы (при наличии технической возможности) направляет его оценивающему лицу в срок не позднее пяти рабочих дней до наступления последнего дня оценки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КЦИ устанавливаются в количестве от трех до пяти и должны отражать ожидаемые конкретные результаты деятельности оцениваемого лица до конца оцениваемого периода.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КЦИ должны иметь количественные и качественные индикаторы измеримости достижения целей и быть: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ориентированными на реализацию документов системы государственного планирования, либо на повышение эффективности деятельности государственного органа.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Внесение изменений в КЦИ осуществляется в случае изменения функций и структуры государственного органа, непосредственно влияющего на достижение КЦИ.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Информационная система, либо в случае ее отсутствия организационно-кадровый и правовой отдел, уведомляет руководителя аппарата районного маслихата о проведении в отношении него оценки не позднее пятого числа месяца, следующего за отчетным кварталом.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Оценочный лист направляется для рассмотрения оценивающему лицу посредством информационной системы, либо в случае ее отсутствия организационно-кадровым и правовым отделом.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рассмотрения представленных материалов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выставлении оценок оценивающее лицо использует таблицу определения допустимой оценки в зависимости от процента реализации ключевого целевого индикатора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служащих корпуса "Б" методом ранжирования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Оценка служащих корпуса "Б" осуществляется по методу ранжирования.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Оценка служащих корпуса "Б" по методу ранжирования осуществляется руководителем структурного подразделения/аппарата районного маслихата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 посредством информационной системы, функционирующей в государственном органе (при наличии технической возможности). При этом в случае отсутствия технической возможности оценка проводится на бумажных носителях.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Информационная система, либо в случае ее отсутствия организационно-кадровый и правовой отдел уведомляет служащего корпуса "Б" о проведении в отношении него оценки не позднее десятого числа месяца, следующего за отчетным кварталом.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Оценивающему лицу оценочный лист направляется информационной системой, либо в случае ее отсутствия организационно-кадровым и правовым отделом.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Оценивающим лицом выставляются оценки (от 0 до 5-ти) в соответствующей графе оценочного листа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количество служащих корпуса "Б" структурного подразделения превышает пятьдесят человек, оценка осуществляется также лицами, определяемыми оценивающим лицом.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Оценка служащих корпуса "Б" с учетом уровня достигнутых ими результатов при выполнении функциональных обязанностей, а также объема и сложности выполняемой работы в оцениваемом периоде определяется по следующим параметрам: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качество выполнения функциональных обязанностей;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сроков выполнения задач;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инициативность;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дисциплина.</w:t>
      </w:r>
    </w:p>
    <w:bookmarkEnd w:id="88"/>
    <w:bookmarkStart w:name="z9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по методу 360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Оценка по методу 360 проводится один раз в год анонимно в информационной системе. При этом в случае отсутствия технической возможности оценка проводится на бумажных носителях.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Руководитель организационно-кадрового и правового отдела (государственного органа) проходят оценку методом 360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Методике, служащие корпуса "Б"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Типовой Методике.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Методом 360 оцениваются следующие компетенции в зависимости от категории оцениваемых лиц: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структурных подразделений: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деятельностью;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командой;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лидерские качества;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инициативность;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служащих корпуса "Б":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выстраивание эффективных коммуникаций;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следование этическим нормам и принципам;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изменениями;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ориентация на результат;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самостоятельность и навыки принятия решений;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сотрудничество;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оперативность;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саморазвитие.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Количество участвующих в опросе лиц должно быть не менее трех и не более семи человек, индивидуально определяемых информационной системой, либо в случае ее отсутствия организационно-кадровым и правовым отделом, для каждого оцениваемого лица.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оценке служащего методом 360 также предусмотрена его самооценка. При этом в итоговых результатах самооценка служащего не учитывается.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круг опрашиваемых лиц включаются: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служащий корпуса "Б", находящийся в прямом подчинении оцениваемого лица;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лица, находящиеся с оцениваемым лицом на одном уровне по должности и тесно взаимодействующие с ним.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Организационно-кадровый и правовой отдел администрирует процесс оценки по методу 360, формирует индивидуальные отчеты и организует предоставление обратной связи по результатам оценки 360 по формам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Типовой Методики. При формировании тематики семинаров повышения квалификации и дисциплин курсов переподготовки организационно-кадровым и правовым отделом должны быть учтены результаты оценки метода 360, в том числе наименее выраженные компетенции служащего.</w:t>
      </w:r>
    </w:p>
    <w:bookmarkEnd w:id="121"/>
    <w:bookmarkStart w:name="z129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проведения калибровочных сессий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предоставления обратной связи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С целью согласования и соблюдения единого подхода к процессу оценки государственные органы проводят калибровочные сессии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Должностное лицо, имеющее право назначения на государственную должность и освобождения от государственной должности административного государственного служащего корпуса "Б" принимает решение о проведении калибровочной сессии и утверждает ее состав в течение трех рабочих дней со дня поступления обращения служащего.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Калибровочная сессия проводится в течение десяти рабочих дней со дня обращения служащего в порядке, предусмотренном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Организационно-кадровый и правовой отдел организовывает деятельность калибровочной сессии.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На калибровочной сессии оценивающее лицо кратко описывает работу оцениваемого лица и аргументирует свою оценку.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калибровочной сессии могут поддержать оценку оценивающего лица либо привести аргументы для корректировки оценки.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Корректировка оценки осуществляется как в сторону повышения, так и в сторону понижения.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Итоговая оценка принимается большинством голосов участников калибровочной сессии и оформляется соответствующим протоколом. Организационно-кадровый и правовой отдел обеспечивает размещение протокола в информационной системе (при наличии технической возможности) в течение трех рабочих дней со дня его подписания.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По результатам калибровочной сессии оценивающее лицо проводит встречи с оцениваемым служащим и предоставляет обратную связь о результатах итоговой оценки.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время встречи обсуждаются следующие вопросы: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достижений за оцениваемый период;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развития навыков и компетенций;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обзор потенциала и обсуждение карьерных устремлений работника.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Оценивающее лицо обеспечивает атмосферу открытого и дружелюбного диалога во время встречи.</w:t>
      </w:r>
    </w:p>
    <w:bookmarkEnd w:id="1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