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8e069" w14:textId="9e8e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Курчумскому сельскому округу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26 декабря 2023 года № 14/10-VIII. Утратило силу решением Курчумского районного маслихата Восточно-Казахстанской области от 18 июня 2026 года № 54/7-VIII (вступает в силу по истечении десяти календарных дней после дня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18.06.2026 </w:t>
      </w:r>
      <w:r>
        <w:rPr>
          <w:rFonts w:ascii="Times New Roman"/>
          <w:b w:val="false"/>
          <w:i w:val="false"/>
          <w:color w:val="ff0000"/>
          <w:sz w:val="28"/>
        </w:rPr>
        <w:t>№ 54/7-VIII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десяти календарных дней после дня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февраля 2017 года "О пастбищах",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Курчумский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Курчумскому сельскому округу на 2023-2024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дней,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№14/10-VIІI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Курчумского сельского округа на 2023-2024 годы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План по управлению пастбищами и их использованию по Курчумскому сельскому округу на 2023-2024 годы (далее - План) разработан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пастбищах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173 "Об утверждении Правил рационального использования пастбищ" (зарегистрирован в Реестре государственной регистрации нормативных правовых актов под № 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под № 11064).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схему (карту) расположения пастбищ на территории Курчумского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2) приемлемые схемы пастбищеоборотов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карту с обозначением внешних и внутренних границ и площадей пастбищ, в том числе сезонных, объектов пастбищной инфраструктуры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4) схему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5)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6) схему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в Курчумском сельском округе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7) календарный график по использованию пастбищ, устанавливающий сезонные маршруты выпаса и передвижения сельскохозяйственных животных (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-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Курчумском сельском округе Курчумского района имеются 3 населенных пункта.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земель сельского округа составляет 107534 гектаров (далее-га). Из них пастбищ - 71919 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распределяются следующим образом: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- 99155 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- 1033 га;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для нужд промышленности, транспорта, связи, космической деятельности, обороны, национальной безопасности и прочие земли несельскохозяйственного назначения - 3257 га;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пользователями пастбищ являются жители населенных пунктов Топтерек, Алгабас, Курчум.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1 января 2023 года в Курчумском сельском округе Курчумского района насчитывается (личное подворье населения и поголовье сельскохозяйственных предприятий, крестьянских хозяйств) крупного рогатого скота 9038 голов, в том числе маточный скот 3887 голов, мелкий рогатый скот 16268 головы, лошади 2495 головы.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Курчум: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- 3600 голов, мелкого рогатого скота - 8391 головы, лошадей - 615 головы.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Курчум - 3756 гектара.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Алгабас: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- 1390 голов, мелкого рогатого скота - 3265 голов, лошадей - 221 головы.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Алгабас - 796 гектара.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селе Топтерек: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крупного рогатого скота - 665 головы, мелкого рогатого скота - 872 голов, лошадей - 150 голов.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села Топтерек - 307,5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Таблица№1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Топтерек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ветеринарного обслуживания сельскохозяйственных животных и птиц в округе организован 1 ветеринарный пункт, 2 скотомогильника.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сельскохозяйственных животных по Курчумскому сельскому округу имеется 99155 гектара пастбищных угодий.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вышеизложенного,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пастбищах", в Курчумском сельском округе на содержание маточного (дойного) поголовья сельскохозяйственных животных для нужд местного населения при общей площади 4859 гектара нехватка пастбищных угодьях составляют 971,5 гектара (</w:t>
      </w:r>
      <w:r>
        <w:rPr>
          <w:rFonts w:ascii="Times New Roman"/>
          <w:b w:val="false"/>
          <w:i w:val="false"/>
          <w:color w:val="000000"/>
          <w:sz w:val="28"/>
        </w:rPr>
        <w:t>Таблица № 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№2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дойные коровы (гол)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Потребностьпастбищ, (га)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 (га)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971,5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скота местных жителей Курчумского сельского округа передано 4859 гектара.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выпасу других сельскохозяйственных животных местным населением имеется потребность в пастбищных угодьях на площади 971,5 га, норма нагрузки на поголовье КРС - 1,5 га / голов, мелкого рогатого скота - 0,3 га/голов, лошадей - 1,8 га/голов (</w:t>
      </w:r>
      <w:r>
        <w:rPr>
          <w:rFonts w:ascii="Times New Roman"/>
          <w:b w:val="false"/>
          <w:i w:val="false"/>
          <w:color w:val="000000"/>
          <w:sz w:val="28"/>
        </w:rPr>
        <w:t>Таблица № 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 3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Предоставлено для выпаса скота, (га)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Нехватка,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(га)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8482,5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3758,4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1774,8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14015,7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9156,7</w:t>
            </w:r>
          </w:p>
        </w:tc>
      </w:tr>
    </w:tbl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Сложившуюся потребность пастбищных угодий в размере 9156,7 га необходимо восполнить за счет выпаса сельскохозяйственных животных населением на отгонных пастбищах учетного квартала 05-072-027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в товариществах с ограниченной ответственностью (далее ТОО), крестьянских и фермерских хозяйствах Курчумского сельского округа составляет: крупного рогатого скота - 3383 головы, мелкого рогатого скота - 3740 головы, лошадей - 1509 голов.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пастбищ ТОО, крестьянских и фермерских хозяйств составляет 16706,3 га (</w:t>
      </w:r>
      <w:r>
        <w:rPr>
          <w:rFonts w:ascii="Times New Roman"/>
          <w:b w:val="false"/>
          <w:i w:val="false"/>
          <w:color w:val="000000"/>
          <w:sz w:val="28"/>
        </w:rPr>
        <w:t>Таблица № 4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№4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 земельных участков и землепользователей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 видам сельскохозяйственных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потребности в пастбищах 1 гол.,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пастбищ, (га)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ТОО, крестьянских и фермерских хозяйства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16706,3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5074,5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2716,2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Излишки 7793,6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КРС – крупный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МРС – мелкий рогатый скот;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КХ – крестьянское хозяйство.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5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Курчумского сельского округа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4168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в том числе сезонных, объектов пастбищной инфраструктуры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пастбищных пользователей к источникам воды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8105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Схему перераспределения пастбищ для размещения поголовья сельскохозяйственных животных физических и юридических лиц, у которых отсутствуют пастбища, и перемещения его на предоставляемые пастбища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8105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использованию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Курчумскому сельскому округу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2023-2024 годы</w:t>
            </w:r>
          </w:p>
        </w:tc>
      </w:tr>
    </w:tbl>
    <w:bookmarkStart w:name="z7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направления выпаса и передвижения сельскохозяйственных животных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вывоза животных на пастбища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возврата животных с пастбищ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сельский округ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июня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половина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