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4b75a" w14:textId="5f4b7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Куйганского сельского округа на 2024-2026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Курчумского районного маслихата Восточно-Казахстанской области от 26 декабря 2023 года № 15/9-VIII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01.01.2024.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с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Курчумский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Куйганского сельского округа Курчумского района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- 355088,0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- 8930,0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неналоговые поступления - 150,0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- 346008,0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- 355369,0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чистое бюджетное кредитование - 0,0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бюджетные кредиты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погашение бюджетных кредитов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приобретение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от продажи финансовых активов государства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5) дефицит (профицит) бюджета - - 281,0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6) финансирование дефицита (использование профицита) бюджета - 281,0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погашение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используемые остатки бюджетных средств - 281,0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остатки бюджетных средств - 281,0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Курчумского районного маслихата Восточно-Казахстанской области от 20.11.2024 </w:t>
      </w:r>
      <w:r>
        <w:rPr>
          <w:rFonts w:ascii="Times New Roman"/>
          <w:b w:val="false"/>
          <w:i w:val="false"/>
          <w:color w:val="000000"/>
          <w:sz w:val="28"/>
        </w:rPr>
        <w:t>№ 30/6-VIII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Курчумского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Бахтияров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Курчумского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декабря 2023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15/9-VІII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Куйганского сельского округа Курчумского района на 2024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Курчумского районного маслихата Восточно-Казахстанской области от 20.11.2024 </w:t>
      </w:r>
      <w:r>
        <w:rPr>
          <w:rFonts w:ascii="Times New Roman"/>
          <w:b w:val="false"/>
          <w:i w:val="false"/>
          <w:color w:val="ff0000"/>
          <w:sz w:val="28"/>
        </w:rPr>
        <w:t>№ 30/6-VIII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налоговое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имущество,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 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25915,0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Курчумского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декабря 2023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15/9-VIІI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Куйганского сельского округа Курчумского района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налоговое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имущество,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земельных участков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 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29026,0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водоснабжения населенных пунктов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Курчумского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декабря 2023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15/9-VІII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Куйганского сельского округа Курчумского района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налоговое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имущество,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земельных участков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 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32300,0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водоснабжения населенных пунктов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