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7d127d" w14:textId="77d127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Бурановскому сельскому округу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Курчумского районного маслихата Восточно-Казахстанской области от 26 декабря 2023 года № 14/9-VIII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Казахстан, Курчумский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Бурановскому сельскому округу на 2023-2024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 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дней,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Курчумского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Бахтияров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Курчумского 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декабря 2023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14/9-VІII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Бурановского сельского округа на 2023-2024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Бурановскому сельскому округу на 2023-2024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1) схему (карту) расположения пастбищ на территории Бурановского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Бурановском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Природная зона Борановского сельского округа Курчумского района горная, преобладающий тип пастбищ: ковыльно-овсецово-таволговые с зарослями шиповника и березо-осиновыми колками.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Бурановском сельском округе Курчумского района имеются 5 населенных пунктов.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составляет 78265 гектаров (далее-га). Из них пастбища - 69363 га.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- 76018 га;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- 472 га;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для нужд промышленности, транспорта, связи, космической деятельности, обороны, национальной безопасности и иные земли несельскохозяйственного назначения - 55 га.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 Буран, Жидели, Игилик, Жанаауыл, Казахстан.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Бурановском сельском округе Курчумского района насчитывается (личное подворье населения и поголовье сельскохозяйственных предприятий, крестьянских хозяйств) крупного рогатого скота - 9413 головы, мелкого рогатого скота - 11335 головы, лошадей - 3482 головы.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Буран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- 2120 головы, мелкого рогатого скота - 1582 головы, лошадей - 595 голов.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Буран - 2456 гектара.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Жидели: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- 318 голов, мелкого рогатого скота - 152 голов, лошадей - 159 головы.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Жидели - 1423 гектара.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Игилик: 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- 766 головы, мелкого рогатого скота - 1245 голов, лошадей - 100 голов.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Игилик - 1265 гектара.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Жанаауыл: 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- 275 голов, мелкого рогатого скота - 1341 голова, лошадей - 232 головы.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Жанаауыл - 865 гектара.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Казахстан: 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- 934 голова, мелкого рогатого скота - 1930 головы, лошадей - 646 головы.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Казахстан - 1830 гектара (</w:t>
      </w:r>
      <w:r>
        <w:rPr>
          <w:rFonts w:ascii="Times New Roman"/>
          <w:b w:val="false"/>
          <w:i w:val="false"/>
          <w:color w:val="000000"/>
          <w:sz w:val="28"/>
        </w:rPr>
        <w:t>Таблица №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населенных пунктов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дойных коров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дойных коров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Жанаауыл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ветеринарного обслуживания сельскохозяйственных животных в округе организован 1 ветеринарный пункт, 1 скотомогильник.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Бурановскому сельскому округу имеется 76018 гектаров пастбищных угодий.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в Бурановском сельском округе для нужд местного населения по содержанию маточного (дойного) поголовья сельскохозяйственных животных населенного пункта при пастбищных угодьях площадью 7839 га излишки составляют 2373 га (</w:t>
      </w:r>
      <w:r>
        <w:rPr>
          <w:rFonts w:ascii="Times New Roman"/>
          <w:b w:val="false"/>
          <w:i w:val="false"/>
          <w:color w:val="000000"/>
          <w:sz w:val="28"/>
        </w:rPr>
        <w:t>Таблица №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 (гол.)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</w:t>
            </w:r>
          </w:p>
        </w:tc>
      </w:tr>
    </w:tbl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местных жителей Бурановского сельского округа передано 7839 гектаров.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выпасу сельскохозяйственных животных местным населением имеется потребность в пастбищных угодьях при площади 5466 га, норма нагрузки на поголовье КРС - 2,0 га/голову, мелкого рогатого скота - 0,4 га/голову, лошадей - 2,4 га/голову (</w:t>
      </w:r>
      <w:r>
        <w:rPr>
          <w:rFonts w:ascii="Times New Roman"/>
          <w:b w:val="false"/>
          <w:i w:val="false"/>
          <w:color w:val="000000"/>
          <w:sz w:val="28"/>
        </w:rPr>
        <w:t>Таблица №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Предоставлено для выпаса скота,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Бурановский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7643,8</w:t>
            </w:r>
          </w:p>
        </w:tc>
      </w:tr>
    </w:tbl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7643,8 гектаров необходимо восполнить за счет выпаса сельскохозяйственных животных населением на отгонных пастбищах учетного квартала 05-079-063.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Поголовье в товариществах с ограниченной ответственностью (далее ТОО), крестьянских и фермерских хозяйствах Бурановского сельского округа составляет: крупного рогатого скота - 5000 голов, мелкого рогатого скота - 5085 голов, лошадей - 1750 голов. 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21791,1 га (</w:t>
      </w:r>
      <w:r>
        <w:rPr>
          <w:rFonts w:ascii="Times New Roman"/>
          <w:b w:val="false"/>
          <w:i w:val="false"/>
          <w:color w:val="000000"/>
          <w:sz w:val="28"/>
        </w:rPr>
        <w:t>Таблица №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4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 земельных участков и землепользователей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 видам сельскохозяйственных животных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гол.,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ТОО, крестьянских и фермерских хозяйства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21791,1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5557,1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КРС – крупный рогатый скот;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МРС – мелкий рогатый скот;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КХ – крестьянское хозяйство.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Бурановского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в том числе сезонных, объектов пастбищной инфраструктуры</w:t>
      </w:r>
    </w:p>
    <w:bookmarkEnd w:id="55"/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источникам воды</w:t>
      </w:r>
    </w:p>
    <w:bookmarkEnd w:id="57"/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59"/>
    <w:bookmarkStart w:name="z7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</w:t>
      </w:r>
    </w:p>
    <w:bookmarkEnd w:id="61"/>
    <w:bookmarkStart w:name="z7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Бурановскому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вывоза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Бурановский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июня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сентября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