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127d" w14:textId="77d1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Бурановскому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Бурановскому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14/9-VІII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Бурановского сельского округа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Бурановскому сельскому округу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Бурановского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Бурановском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Борановского сельского округа Курчумского района горная, преобладающий тип пастбищ: ковыльно-овсецово-таволговые с зарослями шиповника и березо-осиновыми колками.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Бурановском сельском округе Курчумского района имеются 5 населенных пунктов.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78265 гектаров (далее-га). Из них пастбища - 69363 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- 76018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- 472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 - 55 га.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 Буран, Жидели, Игилик, Жанаауыл,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2023 года в Бурановском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 крупного рогатого скота - 9413 головы, мелкого рогатого скота - 11335 головы, лошадей - 3482 головы.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Буран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- 2120 головы, мелкого рогатого скота - 1582 головы, лошадей - 595 голов.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Буран - 2456 гектара.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Жидели: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- 318 голов, мелкого рогатого скота - 152 голов, лошадей - 159 головы.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Жидели - 1423 гектара.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Игилик: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- 766 головы, мелкого рогатого скота - 1245 голов, лошадей - 100 голов.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Игилик - 1265 гектара.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Жанаауыл: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- 275 голов, мелкого рогатого скота - 1341 голова, лошадей - 232 головы.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Жанаауыл - 865 гектара.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Казахстан: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- 934 голова, мелкого рогатого скота - 1930 головы, лошадей - 646 головы.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Казахстан - 1830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дойных коров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дойных коров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в округе организован 1 ветеринарный пункт, 1 скотомогильник.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Бурановскому сельскому округу имеется 76018 гектаров пастбищных угодий.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Бурановском сельском округе для нужд местного населения по содержанию маточного (дойного) поголовья сельскохозяйственных животных населенного пункта при пастбищных угодьях площадью 7839 га излишки составляют 2373 га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Бурановского сельского округа передано 7839 гектаров.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сельскохозяйственных животных местным населением имеется потребность в пастбищных угодьях при площади 5466 га, норма нагрузки на поголовье КРС - 2,0 га/голову, мелкого рогатого скота - 0,4 га/голову, лошадей - 2,4 га/голову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7643,8</w:t>
            </w: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7643,8 гектаров необходимо восполнить за счет выпаса сельскохозяйственных животных населением на отгонных пастбищах учетного квартала 05-079-063.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Бурановского сельского округа составляет: крупного рогатого скота - 5000 голов, мелкого рогатого скота - 5085 голов, лошадей - 1750 голов.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21791,1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крестьянских и фермерских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5557,1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КРС –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МРС – мелкий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Бурановского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Бурановскому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