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ee25" w14:textId="827e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Катон-Карагайского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29 декабря 2023 года № 10/143-VIII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Катон-Карагайского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 доходы –197443,0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–46378,0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219913,7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–-22470,7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–22470,7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–22470,7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09.12.2024 </w:t>
      </w:r>
      <w:r>
        <w:rPr>
          <w:rFonts w:ascii="Times New Roman"/>
          <w:b w:val="false"/>
          <w:i w:val="false"/>
          <w:color w:val="000000"/>
          <w:sz w:val="28"/>
        </w:rPr>
        <w:t>№ 22/264-VIII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10/143-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22/264-VIII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