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d47c" w14:textId="d98d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Риддер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16 января 2023 года № 24/5-VII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городе Риддер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24/5-VII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Риддер на 2023-2024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городу Риддер на 2023-2024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пастбищ,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производственное направление хозяйств города Риддер овощемолочное, а дополнительная отрасль – производство картофеля. В городе развито молочное скотоводство, доля мясного скотоводства в общем поголовье незначительна. Составляющей устойчивого развития отрасли является рациональное использование земель сельскохозяйственного назначения.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использование земель сельскохозяйственного назначения - это обеспечение собственниками земельных участков и землепользователями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способами, не приводящими к существенному снижению плодородия почв и мелиоративного состояния земель.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города составляет 487473,0 га, в том числе пашни 2684,49 га, сенокосов 5558,79 га, пастбищ 5671,55 га, прочих 170,97 га.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административно-территориального деления территория населенного пункта состоит из территории города Риддера, 9 сельских населенных пунктов (Бутаково, Верхняя Хариузовка, Лесное, Коноваловка, Ульбастрой, Лениногорский Лесхоз, Ливино, Поперечное, Пригородное) и одного поселка Ульба.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города Риддер относится к горной лесостепной зоне. Климат зоны очень влажный, умеренно холодный. Климат в целом и погодные условия не позволяют выращивать теплолюбивые культуры с продолжительным вегетационным периодом, поэтому растениеводство имеет подсобное значение в экономике хозяйств. Значительная часть территории используется в качестве продуктивных кормовых угодий и летних пастбищ.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совокупного влияния вех факторов почвообразования, почва территории города Риддер формируется различными типами и устанавливаются особенности в их географическом распространении. Почвы гор, предгорных равнин и межгорных долин образовались в условиях вертикальной зональности. В горных условиях сформировались горные лесные, горные лесолугово-степные, горно-степные, горные черноземы оподзоленные. Почвы равнин и межгорных долин представлены лесными почвами, черноземами оподзоленными, полугидроморфными и гидроморфными почвами.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реки и ручьи на обследованной территории относятся к горну правобережью Иртыша. Наиболее крупными реками являются Ульба, Тихая, Быструха, Белая Уба и другие. Питание рек происходит за счет талых и дождевых вод. Поверхностные воды чистые, пресные. Все поверхностные и грунтовые воды пригодны для бытовых и сельскохозяйственных нужд.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сельскохозяйственное водоснабжение базируется на поверхностных водах, наличие достаточного количества водных источников обеспечивают полную обводненность пастбищных угодий.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земельного учета площадь, закрепленная за городом, составляет 12613,0 га. В зависимости от целевого назначения весь земельный фонд территории населенного пункта распределяется по категориям: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 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особоохраняемых природных территорий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487465,95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животных предоставляются пастбища, входящие в земли сельскохозяйственного назначения, земли населенных пунктов и земли запаса.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составляют 14085,8 га. На их долю приходится 2,9 % от всей площади территории. Практически все земли сельскохозяйственного назначения находятся в пользовании и собственности физических лиц, негосударственных и государственных предприятий.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земель запаса числится 18637,5 га сельскохозяйственных угодий, из них: 478,5 га залежи; 6602,2 га сенокосов; 9402,4 га пастбищ. Это невостребованные и не представленные в собственность или пользование земли, являются резервом для целей сельскохозяйственного использования. В землях запаса находятся большое количество мелкоконтурных пастбищ, это удаленные, труднодоступные и низкопродуктивные участки, практически никогда не использовавшиеся для выпаса скота.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Почти все земли, пригодные для сельскохозяйственного использования, закреплены за землепользователями. Очень интенсивно используются земли населенных пунктов, особенно пастбищные угодья.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по городу числится 6152 голов крупного рогатого скота, 1791 голов мелкого рогатого скота, 1949 голов лошадей.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действуют 1 ветеринарный пункт, 1 убойная площадка, 1 скотомогильник (биотермическая яма).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земель, необходимых для жизнедеятельности сел, при установлении черты населенных пунктов, рассчитывались на имеющееся в тот период поголовье скота у населения. В настоящее время отмечается тенденция роста поголовья крупного и мелкого рогатого скота (далее КРС и МРС), и лошадей, что создает недостаток выделенных округам пастбищных угодий.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пастбищах по округам проведен согласно норм нагрузки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на основании материалов геоботанических обследований.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населения в пастбищах по городу Риддеру на 01.01.2023 г.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с указанием видов животных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земли за населенными пунктами (га)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 ч. пастбищные угодья для нужд населения (га)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Пастбищные угодья на границе черты населенного пункта для нужд населения при дополнительной потребности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у населения по видам (ед.):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(га)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 (га)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 (га)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 на отгоне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Бутаково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Верхняя Хариузовка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 за счет пастбищ на границе черты населенного пункта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 за счет пастбищ на границе черты населенного пункта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Коноваловка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 за счет пастбищ на границе черты населенного пункта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Ульбастрой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 за счет пастбищ на границе черты населенного пункта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Ливино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 за счет пастбищ на границе черты населенного пункта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Лениногорский Лесхоз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 за счет пастбищ на границе черты населенного пункта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Поперечное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429,5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 за счет пастбищ на границе черты населенного пункта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 за счет пастбищ на границе черты населенного пункта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потребности в пастбищах на выпасаемое поголовье скота у населения, по селам, поселку и городу Риддер пастбищ дополнительно не требуется, дефицит обеспеченности пастбищными угодьями в пределах границ населенных пунктов на выпасаемое поголовье в селах Пригородное, Лесное, Ульбастрой, Ливино, Лениногорский лесхоз, Поперечное и поселке Ульба устранен за счет пастбищных угодий расположенных на границе черты населенных пунктов.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потребности пастбищ в границах населенных пунктов необходимо изменение территории населенных пунктов и перераспределение площадей между землями сельскохозяйственного назначения и земель запаса. Для выпаса всего скота населения необходимо дополнительно включить в земли населенных пунктов 1515,5 га пастбищ, за счет земель запаса расположенных на границе населенных пунктов.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Отгонные сезонные пастбища на всей территории отведены. Также заключен меморандум по лесному фонду для выпаса скота на сезонный отгон.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сельскохозяйственных угодий в населенных пунктах необходимо соблюдать пастбищеобороты, что улучшит состояние кормовой базы. Для обеспечения скота пастбищными кормами в летний период поголовье коров и молодняка до 6-ти месяцев предлагается оставить на выпасе на пастбищах, находящихся вблизи населенных пунктов. Для молодняка старшего возраста и лошадей рекомендуется организовать летние лагеря на более отдаленных пастбищах.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пастбищ, необходимо применять систему использования пастбищ, т. е. вводить пастбищеоборот.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схемы пастбищеоборота обычно предусматривают ежегодную смену порядка использования загонов под выпас скота (причем если, например, в текущем году пастьба скота начиналась с первого загона, то в следующем году нужно начинать ее со второго, затем с третьего и т. д.); периодическое использование для сенокошения ряда загонов, на которых в предыдущем году начинали пастьбу весной; периодическое позднее скашивание (после обсеменения), а на сильно сбитых пастбищах периодическое предоставление полного отдыха с проведением необходимых агротехнических мероприятий.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 май-июнь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сезона июль-август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сезона сентябрь-октябрь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сезона сентябрь-октябрь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 май-июнь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сезона июль-август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сезона июль-август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сезона сентябрь-октябрь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 май-июнь</w:t>
            </w:r>
          </w:p>
        </w:tc>
      </w:tr>
    </w:tbl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Данную схему пастбищеоборотов необходимо применять при организации пастбищ для выпаса скота населения всех земель города Риддера.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городу Риддер на 2023-2024 годы позволит обеспечить потребность в кормах, рациональное использование пастбищ, улучшить их состояние, инфраструктуру, предотвратить процесс деградации.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город Риддер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65913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село Бутаково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село Верхняя Хариузовка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6032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село Пригородное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7023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село Лесное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7343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село Коноваловка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село Ульбастрой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127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село Ливино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6200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138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село Лениногорский лесхоз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7597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село Поперечное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поселок Ульба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115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города Риддера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65913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село Бутаково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село Верхняя Хариузовка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6032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0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село Пригородное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57023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село Лесное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1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село Коноваловка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село Ульбастрой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село Ливино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6200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2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село Лениногорский лесхоз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7597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село Поперечное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3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поселок Ульба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город Риддер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65913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село Бутаково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4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село Верхняя Хариузовка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6032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село Пригородное</w:t>
      </w:r>
    </w:p>
    <w:bookmarkEnd w:id="120"/>
    <w:bookmarkStart w:name="z15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57023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5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село Лесное</w:t>
      </w:r>
    </w:p>
    <w:bookmarkEnd w:id="123"/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село Коноваловка</w:t>
      </w:r>
    </w:p>
    <w:bookmarkEnd w:id="126"/>
    <w:bookmarkStart w:name="z16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село Ульбастрой</w:t>
      </w:r>
    </w:p>
    <w:bookmarkEnd w:id="129"/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6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село Ливино</w:t>
      </w:r>
    </w:p>
    <w:bookmarkEnd w:id="132"/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6200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село Лениногорский лесхоз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7597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7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село Поперечное</w:t>
      </w:r>
    </w:p>
    <w:bookmarkEnd w:id="138"/>
    <w:bookmarkStart w:name="z1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поселок Ульба</w:t>
      </w:r>
    </w:p>
    <w:bookmarkEnd w:id="141"/>
    <w:bookmarkStart w:name="z1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город Риддер</w:t>
      </w:r>
    </w:p>
    <w:bookmarkEnd w:id="144"/>
    <w:bookmarkStart w:name="z18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65913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8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село Бутаково</w:t>
      </w:r>
    </w:p>
    <w:bookmarkEnd w:id="147"/>
    <w:bookmarkStart w:name="z19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93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село Верхняя Хариузовка</w:t>
      </w:r>
    </w:p>
    <w:bookmarkEnd w:id="150"/>
    <w:bookmarkStart w:name="z19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6032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19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село Пригородное</w:t>
      </w:r>
    </w:p>
    <w:bookmarkEnd w:id="153"/>
    <w:bookmarkStart w:name="z1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57023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село Лесное</w:t>
      </w:r>
    </w:p>
    <w:bookmarkEnd w:id="156"/>
    <w:bookmarkStart w:name="z20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село Коноваловка</w:t>
      </w:r>
    </w:p>
    <w:bookmarkEnd w:id="159"/>
    <w:bookmarkStart w:name="z20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0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село Ульбастрой</w:t>
      </w:r>
    </w:p>
    <w:bookmarkEnd w:id="162"/>
    <w:bookmarkStart w:name="z21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1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село Ливино</w:t>
      </w:r>
    </w:p>
    <w:bookmarkEnd w:id="165"/>
    <w:bookmarkStart w:name="z21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6200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1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село Лениногорский лесхоз</w:t>
      </w:r>
    </w:p>
    <w:bookmarkEnd w:id="168"/>
    <w:bookmarkStart w:name="z21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7597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село Поперечное</w:t>
      </w:r>
    </w:p>
    <w:bookmarkEnd w:id="171"/>
    <w:bookmarkStart w:name="z22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копаньям, оросительным или обводнительным каналам, трубчатым или шахтным колодцам), составленная согласно норме потребления воды поселок Ульба</w:t>
      </w:r>
    </w:p>
    <w:bookmarkEnd w:id="174"/>
    <w:bookmarkStart w:name="z22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2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город Риддер</w:t>
      </w:r>
    </w:p>
    <w:bookmarkEnd w:id="177"/>
    <w:bookmarkStart w:name="z23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65913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3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село Пригородное</w:t>
      </w:r>
    </w:p>
    <w:bookmarkEnd w:id="180"/>
    <w:bookmarkStart w:name="z23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62103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3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село Лесное</w:t>
      </w:r>
    </w:p>
    <w:bookmarkEnd w:id="183"/>
    <w:bookmarkStart w:name="z23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4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село Ульбастрой</w:t>
      </w:r>
    </w:p>
    <w:bookmarkEnd w:id="186"/>
    <w:bookmarkStart w:name="z24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4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село Ливино</w:t>
      </w:r>
    </w:p>
    <w:bookmarkEnd w:id="189"/>
    <w:bookmarkStart w:name="z24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6200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населенного пункта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используемые для выпаса скота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 перераспределения пастбищ для размещения поголовья сельскохозяйственных животных физических и (или) юридических лиц, у которых отсутствуют пастбища,  и перемещения его на предоставляемые пастбища, площадь 459 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используемые для выпаса скота населения за чертой населенного пункта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4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село Лениногорский лесхоз</w:t>
      </w:r>
    </w:p>
    <w:bookmarkEnd w:id="192"/>
    <w:bookmarkStart w:name="z25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5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село Поперечное</w:t>
      </w:r>
    </w:p>
    <w:bookmarkEnd w:id="194"/>
    <w:bookmarkStart w:name="z25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5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село Коноваловка</w:t>
      </w:r>
    </w:p>
    <w:bookmarkEnd w:id="196"/>
    <w:bookmarkStart w:name="z25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5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село Бутаково</w:t>
      </w:r>
    </w:p>
    <w:bookmarkEnd w:id="198"/>
    <w:bookmarkStart w:name="z25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61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село Верхняя Хариузовка</w:t>
      </w:r>
    </w:p>
    <w:bookmarkEnd w:id="200"/>
    <w:bookmarkStart w:name="z26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6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поселок Ульба</w:t>
      </w:r>
    </w:p>
    <w:bookmarkEnd w:id="202"/>
    <w:bookmarkStart w:name="z26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6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Пригородное</w:t>
      </w:r>
    </w:p>
    <w:bookmarkEnd w:id="204"/>
    <w:bookmarkStart w:name="z26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57023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7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Лесное</w:t>
      </w:r>
    </w:p>
    <w:bookmarkEnd w:id="207"/>
    <w:bookmarkStart w:name="z27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7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Ульбастрой</w:t>
      </w:r>
    </w:p>
    <w:bookmarkEnd w:id="210"/>
    <w:bookmarkStart w:name="z27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7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Ливино</w:t>
      </w:r>
    </w:p>
    <w:bookmarkEnd w:id="213"/>
    <w:bookmarkStart w:name="z28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6200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8105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8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Лениногорский лесхоз</w:t>
      </w:r>
    </w:p>
    <w:bookmarkEnd w:id="216"/>
    <w:bookmarkStart w:name="z28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77597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810500" cy="210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87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Поперечное</w:t>
      </w:r>
    </w:p>
    <w:bookmarkEnd w:id="219"/>
    <w:bookmarkStart w:name="z28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0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9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Коноваловка</w:t>
      </w:r>
    </w:p>
    <w:bookmarkEnd w:id="222"/>
    <w:bookmarkStart w:name="z29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9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Бутаково</w:t>
      </w:r>
    </w:p>
    <w:bookmarkEnd w:id="225"/>
    <w:bookmarkStart w:name="z29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6032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29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 Верхняя Хариузовка</w:t>
      </w:r>
    </w:p>
    <w:bookmarkEnd w:id="228"/>
    <w:bookmarkStart w:name="z30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6032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0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 Ульба</w:t>
      </w:r>
    </w:p>
    <w:bookmarkEnd w:id="231"/>
    <w:bookmarkStart w:name="z30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81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Риддер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307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Бутаково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Верхняя Хариузовка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Коноваловка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Ульбастрой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Лениногорский Лесхоз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Поперечное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- июнь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- август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