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d922" w14:textId="71fd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8 июня 2023 года № 131. Утратило силу постановлением Восточно-Казахстанского областного акимата от 23 сентября 2025 года № 240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23.09.2025 </w:t>
      </w:r>
      <w:r>
        <w:rPr>
          <w:rFonts w:ascii="Times New Roman"/>
          <w:b w:val="false"/>
          <w:i w:val="false"/>
          <w:color w:val="ff0000"/>
          <w:sz w:val="28"/>
        </w:rPr>
        <w:t>№ 240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июля 2025 года).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(зарегистрированного в Реестре государственной регистрации нормативных правовых актов за номером 16299)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Восточно-Казахстанской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(Байахметов Б.К.):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Байахметова Б.К.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2023 года № 131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Восточно-Казахстанской области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Восточно-Казахстанской области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определяет порядок оценки деятельности административных государственных служащих корпуса "Б" местных исполнительных органов Восточно-Казахстанской области (далее – служащие корпуса "Б").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руководителя структурного подразделения/государственного органа по достижению КЦИ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служащих корпуса "Б" методом ранжирования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по методу 360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калибровочных сессий и предоставления обратной связи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3"/>
    <w:bookmarkStart w:name="z16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оценки достижения КЦИ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Рассмотрение результатов оценки Комиссией и обжалование результатов оценки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</w:p>
        </w:tc>
      </w:tr>
    </w:tbl>
    <w:bookmarkStart w:name="z201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 _________________________________________________ год (период, на который составляется индивидуальный план)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_______________________________________________________________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служащего:___________________________________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№ п/п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ожидаемое положительное изменение от достижения ключевого целевого индикатора.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7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 (Ф.И.О., должность оцениваемого лица) _________________________________________________ (оцениваемый период)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7810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оценок по КЦИ деленная на количество КЦИ)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_________________________________________________________________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 служащему выставляется исходя из итоговой оценки.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</w:tr>
    </w:tbl>
    <w:bookmarkStart w:name="z22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6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___________________________________________________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____________________________________________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________________________________________________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руководителя структурного подразделения _________________________________</w:t>
      </w:r>
    </w:p>
    <w:bookmarkEnd w:id="218"/>
    <w:bookmarkStart w:name="z238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графе ответы указывается один из предложенных вариантов ответа: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Ф.И.О. оцениваемого служащего _____________________________________</w:t>
      </w:r>
    </w:p>
    <w:bookmarkEnd w:id="231"/>
    <w:bookmarkStart w:name="z252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лица.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В графе ответы указывается один из предложенных вариантов ответа: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9"/>
    <w:bookmarkStart w:name="z26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40"/>
    <w:bookmarkStart w:name="z26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41"/>
    <w:bookmarkStart w:name="z26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4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43"/>
    <w:bookmarkStart w:name="z26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Ф.И.О. руководителя структурного подразделения __________________________________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45"/>
    <w:bookmarkStart w:name="z26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_______________________________________________________________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8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47"/>
    <w:bookmarkStart w:name="z27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Ф.И.О. оцениваемого служащего _________________________________________________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49"/>
    <w:bookmarkStart w:name="z2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9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7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 ________________________________ год (период, на который составляется индивидуальный план)</w:t>
      </w:r>
    </w:p>
    <w:bookmarkEnd w:id="251"/>
    <w:bookmarkStart w:name="z27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</w:t>
      </w:r>
    </w:p>
    <w:bookmarkEnd w:id="252"/>
    <w:bookmarkStart w:name="z27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___________________________________________________________</w:t>
      </w:r>
    </w:p>
    <w:bookmarkEnd w:id="253"/>
    <w:bookmarkStart w:name="z27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* ожидаемое положительное изменение от достижения ключевого целевого индикатора.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10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9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___________________________________________________________________________________ (Ф.И.О., должность оцениваемого лица) ____________________________________ (оцениваемый период)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 оценки</w:t>
      </w:r>
    </w:p>
    <w:bookmarkEnd w:id="259"/>
    <w:bookmarkStart w:name="z29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60"/>
    <w:bookmarkStart w:name="z29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bookmarkStart w:name="z304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 ___________________________________________________________ (наименование государственного органа) __________________________________________________________ (оцениваемый период год)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Результаты оценки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69"/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270"/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2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