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8e79" w14:textId="8d68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марта 2023 года № 53. Отменен постановлением Восточно-Казахстанского областного акимата от 29 января 2024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29.01.2024 № 30.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июня 2022 года № 133 "Об утверждении положения государственного учреждения "Управление земельных отношений Восточно-Казахстанской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земельных отношений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Нурбаева Е.А.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"17" наурыз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и 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"17" наурыз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Бельбеев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53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земельных отношений Восточно-Казахстанской области"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Восточно-Казахстанской области" (далее - Управление) является государственным органом Республики Казахстан, уполномоченным Восточно-Казахстанским областным акиматом на осуществление функций местного государственного управления в сфере земельных отношений, архитектуры и градостроительства на территории Восточно-Казахстанской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Республика Казахстан, индекс 070019, Восточно-Казахстанская область, город Усть-Каменогорск, улица Карла Либкнехта, 19.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Восточно-Казахстанской области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интересов государства в области земельных отношений, архитектуры и градостроительства на местном уровне;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районных, городских (областного значения) исполнительных органов в части использования и охраны земельных ресурсов;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эффективного использования земель с целью экономического развития области.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необходимых случаях научных работников и специалистов для участия в разработке приоритетов, концепций, нормативных материалов, целевых программ, аналитических обзоров и прогнозов;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находящихся в составе областного коммунального имущества;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в соответствии с действующим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промышленно-инновационных проектов субъектов промышленно-инновационной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отношений, архитектуры и градостроительства;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 государственным научно – 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предложений по резервированию земель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 в пределах его компетенции;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области;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 в пределах его компетенции;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области на основании данных районов, городов областного значения;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переводу сельскохозяйственных угодий из одного вида в другой;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земельно-кадастрового плана;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и проектов решений местного исполнительного органа области по представлению на утверждение местному представительному органу области границ пригородных зон городов районного значения;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и проектов решений местного исполнительного органа области по разработке и утверждению планов по развитию и реконструкции объектов пастбищной инфраструктуры;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и проектов решений местного исполнительного органа области по предоставлению земельных участков под скотопрогонные трассы временного пользования межрайонного значения;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значения, за исключением случаев,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регулированию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за исключением земель лесного фонда;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подготовка предложений и проектов решений местного исполнительного органа области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предложений и проектов решений по осуществлению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предложений, представление полугодовых и годовых отчетов уполномоченному органу в области развития агропромышленного комплекса о рациональном использовании пастбищ, о проведении мероприятий по борьбе с деградацией и опустыниванием пастбищ; о кормоемкости пастбищ; о состоянии объектов пастбищной инфраструктуры;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предложений и проектов решений местного исполнительного органа области по представлению на согласование в центральный уполномоченный орган предложений по вопросам предоставления земельных участков сельскохозяйственного назначения иностранцам, лицам без гражданства и иностранным юридическим лицам;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предложений и проектов решений местных представительного и исполнительного органов области по установлению базовых ставок платы за земельные участки при их предоставлении в частную собственность в областных центрах, городах областного и районного значения, поселках и сельских населенных пунктах;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предложений и проектов решений местных представительного и исполнительного органов области по установлению и изменению границ (черты) городов областного значения по согласованию с Правительством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предложений и проектов решений местных представительного и исполнительного органов области по установлению и изменению границ (черты) городов районного значения;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предложений и проектов решений местного исполнительного органа области по формированию состава земельной комиссии, разработка положения о ней и направление на утверждение в соответствующий местный представительный орган;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подготовка материалов по представлению на согласование в государственные органы,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Земельного кодекса Республики Казахстан, по вопросам предоставления и изъятия земельных участков для нужд обороны и национальной безопасности;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подготовка проектов совместных предложений представительного и исполнительного органов области по установлению предельных (максимальных) размеров земельных участков сельскохозяйственного назначения по видам сельскохозяйственных угодий в пределах области, внесение их на утверждение в Правительство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проектов совместных решений областных представительного и исполнительного органов по установлению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выступает заказчиком по разработке градостроительных проектов (комплексных схем градостроительного планирования территорий регионов (области или какой-либо еҰ части), генеральных планов (схемы развития и застройки), проектов детальной планировки, застройки и пригородных зон) населенных пунктов;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рассмотрение и согласование проектов районной планировки, пригородных зон, генеральных планов (схемы развития и застройки), проектов детальной планировки, застройки) населенных пунктов области;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разработки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представление на утверждение областному маслихату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информирование населения о планируемой застройке территории, либо иных градостроительных изменениях;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принятие решений о проведении комплекса работ по постутилизации объектов областного значения;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учета и регистрация актов о сносе зданий и сооружений областного значения;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оказание содействия в работе государственных органов архитектурно-строительного контроля и надзора на территории области;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проведения комплексной градостроительной экспертизы проектов комплексной схемы градостроительного планирования территории области, генеральных планов городов областного значения с расчетной численностью населения до ста тысяч жителей;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координирует работу районных (городов областного значения) акиматов, акимов районов в городе по вопросам, входящим в их компетенцию, в том числе по созданию правовых, организационных условий для становления и развития местного самоуправления;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ведение и наполнение информационной системы "Адресный регистр";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вносит на утверждение по согласованию с уполномоченным органом в сфере информатизации положение о порядке регистрации и структуре адреса в информационной системе "Адресный регистр";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подготовка и внесение предложений по согласованию границ территорий запретной зоны и запретного района при арсеналах, базах и складах Вооруженных Сил Республики Казахстан, других войск и воинских формирований;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на основании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согласованию с уполномоченным органом в области рекламы разрабатывает и представляет на утверждение в маслихат области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координация деятельности местных исполнительных органов по инвентаризации надземных и подземных инженерных коммуникаций застроенной территории городов и районных центров с целью создания системы государственного градостроительного кадастра;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 и налагает дисциплинарные взыскания на работников Управления;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акты Управления;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Управления, должностные инструкции работников Управления;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Управление в государственных органах и иных организациях, выдает доверенности на представление интересов Управления в судебных, правоохранительных и иных государственных органах;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 Восточно-Казахстанской области.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осуществляется в соответствии с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