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cc8e1" w14:textId="22cc8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"Ревизионная комиссия по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Ревизионной комиссии по Восточно-Казахстанской области от 3 мая 2023 года № 49-Пр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16299), руководствуясь подпунктом 8 пункта 22 Положения Ревизионной комиссии по Восточно-Казахстанской области,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"Ревизионная комиссия по Восточно-Казахстанской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руководителя аппарата Ревизионной комиссии по ВКО Мырзакулова Б.А.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момента его подписания и распространяется на правоотношения с 15 февраля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Тұрсынғалиев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Ревизионной комиссии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"_03_" _мая___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49-Пр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"Ревизионная комиссия по Восточно-Казахстанской области"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"Ревизионная комиссия по Восточно-Казахстанской области" (далее – Методика) разработана на основе Типовой методики оценки деятельности административных государственных служащих корпуса "Б", утвержденной в редакции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8 февраля 2023 года № 34,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порядок оценки деятельности административных государственных служащих корпуса "Б".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утверждается председателем Ревизионной комиссии по Восточно-Казахстанской области с учетом специфики деятельности государственного учреждения "Ревизионная комиссия по Восточно-Казахстанской области".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А-1,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доступе к информации"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Руководители службы управления персоналом обеспечивают: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7"/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7"/>
    <w:bookmarkStart w:name="z8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9"/>
    <w:bookmarkStart w:name="z9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2"/>
    <w:bookmarkStart w:name="z130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Служба управления персоналом организовывает деятельность калибровочной сессии.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"Ревизионная комиссия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47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 _________________________________________________ год (период, на который составляется индивидуальный план)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___________________________________________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Примечание: ожидаемое положительное изменение от достижения ключевого целевого индикатора.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"Ревизионная комиссия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3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________________________________________________ (Ф.И.О., должность оцениваемого лица)</w:t>
      </w:r>
    </w:p>
    <w:bookmarkEnd w:id="143"/>
    <w:bookmarkStart w:name="z154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 (оцениваемый период)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Продолжение таблицы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Результат оценки служащему выставляется исходя из итоговой оценки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 __________________________________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 _____________________________________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"Ревизионная комиссия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области"</w:t>
            </w:r>
          </w:p>
        </w:tc>
      </w:tr>
    </w:tbl>
    <w:bookmarkStart w:name="z168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"Ревизионная комиссия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1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подразделения/государственного органа) __________________________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 Результат оценки служащему выставляется исходя из средней итоговой оценки Обоснование к выставленной оценке ___________________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"Ревизионная комиссия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8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Ф.И.О. руководителя структурного подразделения _____________________________</w:t>
      </w:r>
    </w:p>
    <w:bookmarkEnd w:id="162"/>
    <w:bookmarkStart w:name="z180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 Данный метод поможет Вашему коллеге лучше понять свои сильные и слабые стороны, увидеть потенциал дальнейшего роста и развития.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 Оценки необходимо выставлять объективно, без личных симпатий/антипатий. Анонимность и конфиденциальность гарантируется.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В графе ответы указывается один из предложенных вариантов ответа: компетенция не проявляется; компетенция проявляется редко; компетенция проявляется примерно в половине случаев; компетенция проявляется в большинстве случаев; компетенция проявляется всегда.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"Ревизионная комиссия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4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166"/>
    <w:bookmarkStart w:name="z18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Ф.И.О. оцениваемого служащего ______________________________________</w:t>
      </w:r>
    </w:p>
    <w:bookmarkEnd w:id="167"/>
    <w:bookmarkStart w:name="z186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bookmarkEnd w:id="168"/>
    <w:bookmarkStart w:name="z18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 Данный метод поможет Вашему коллеге лучше понять свои сильные и слабые стороны, увидеть потенциал дальнейшего роста и развития.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 Оценки необходимо выставлять объективно, без личных симпатий/антипатий. Анонимность и конфиденциальность гарантируется.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В графе ответы указывается один из предложенных вариантов ответа: компетенция не проявляется; компетенция проявляется редко; компетенция проявляется примерно в половине случаев; компетенция проявляется в большинстве случаев; компетенция проявляется всегда.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"Ревизионная комиссия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0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bookmarkEnd w:id="171"/>
    <w:bookmarkStart w:name="z19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Ф.И.О. руководителя структурного подразделения ____________________________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9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173"/>
    <w:bookmarkStart w:name="z19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1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"Ревизионная комиссия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5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175"/>
    <w:bookmarkStart w:name="z19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Ф.И.О. оцениваемого служащего __________________________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9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 Результаты оценки: ______________________________</w:t>
      </w:r>
    </w:p>
    <w:bookmarkEnd w:id="1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