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b781" w14:textId="351b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района Сауран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Сауранского района Туркестанской области от 11 сентября 2023 года № 255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8 февраля 2023 года № 34 "О внесении изменения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и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Республики Казахстан "О некоторых вопросах оценки деятельности служащих" в соответствии с приказом председателя Агентства по противодействию коррупции от 16 января 2018 года № 13 "О внесении изменения в приказ от 17 мая 2023 года № 113", акимат района Сауран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района Сауран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Сауран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Г.Усенбаев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255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Методики оценки деятельности административных государственных служащих исполнительных органов финансируемых из районского бюджета и административных государственных служащих аппарата акима района Сауран корпуса "Б"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Сауранского района Туркестанской области от 22.12.2025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района Сауран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№13 (зарегистрирован в Реестре государственной регистрации нормативных правовых актов под №16299) и определяет порядок оценки деятельности административных государственных служащих корпуса "Б" (далее -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государственного учреждения "Аппарат акима района Сауран"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службы управления персоналом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административных государственных служащих корпуса "Б" категорий Е-1, Е-2, E-R-1 осуществляется непосредственным руководителем по форме, согласно приложению 1 к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1 к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приложению 2 к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10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10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 _____________________________________________________________________________ (оцениваемый период) _____________________________________________________________________________ (Ф.И.О., должность оценивающего служащего с указанием государственного органа) _____________________________________________________________________________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 * оценка 0 баллов выставляется в случае полного неисполнения служащим параметра оценки.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Результат оценки служащему выставляется исходя из средней итоговой оценки. Подпись____________________________ (удостоверенная с помощью электронной цифровой подписи)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_______________________________________________________________________ (оцениваемый период) _______________________________________________________________________ (Ф.И.О., должность оценивающего служащего с указанием государственного органа)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Результат оценки служащему выставляется исходя из средней итоговой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(удостоверенная с помощью электронной цифровой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Сауран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Оценка определяется в зависимости от процента реализации ключевого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целевого индикатора. При этом в допустимом диапазоне оценивающее лицо выставляет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Сауран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оцениваемого служащего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оценивающего служащего (руководителя структурного подразделения/государственного органа)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целях оценки деятельности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оценка) предлагаем Вам оценить своих коллег методом 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необходимо выставлять объективно, без личных симпатий/антипатий. Анкету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 заполнить сразу же от начала до конца, не отвлекаясь. Так, Вы сможете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оценок разделить на количество оцениваемых параметров. Результат оценки: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(выполняет функциональные обязанности эффективно, выполняет функциональные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оценки служащему выставляется исходя из средней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Сауран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  <w:r>
        <w:br/>
      </w:r>
      <w:r>
        <w:rPr>
          <w:rFonts w:ascii="Times New Roman"/>
          <w:b/>
          <w:i w:val="false"/>
          <w:color w:val="000000"/>
        </w:rPr>
        <w:t xml:space="preserve">Ф.И.О. руководителя структурного подразделения 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оценка) предлагаем Вам оценить своих коллег методом 360. Примечание: метод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метод оценки, направленный на выявление наличия у оцениваемого лица требуемых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компетенций путем опроса круга лиц из рабочего окружения оцениваемого лица; Данный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поможет Вашему коллеге лучше понять свои сильные и слабые стороны, увидеть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потенциал дальнейшего роста и развития. В графе ответы необходимо указать один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предложенных вариантов ответа (компетенция не проявляется, компетенция проявляется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редко, компетенция проявляется примерно вполовине случаев, компетенция проявляется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большинстве случаев, компетенция проявляется всегда). Оценки необходимо выставлять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объективно, без личных симпатий/антипатий. Анонимность и конфиденциальность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гарантируется.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Сауран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оцениваемого служащего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респондент! В целях оценки деятельности административных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 корпуса "Б" (далее – оценка) предлагаем Вам оценить своих коллег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Сауран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руководителя структурного подразделения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в автоматическом режиме путем суммирования баллов каждого респондента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деления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Сауран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в автоматическом режиме путем суммирования баллов каждого респондента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деление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оценки: 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