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67c1" w14:textId="47b6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программ" акимата Жетысайсого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11 июля 2023 года № 542. Утратило силу постановлением акимата Жетысайского района Туркестанской области от 29 января 2025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29.01.2025 № 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"Социальный кодекс Республики Казахстан",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государственном учреждении "Отдел занятости и социальных программ" акимата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Жетысайкого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от 18 мая 2022 года № 376.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542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Жетысайского района" Жетысайского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Жетысайского района" Жетысайского района (далее - Отдел занятости и социальных программ Жетысайского района)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Жетысайского района имеет ведомства: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Жетысайского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Жетысайского района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Жетысайского района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Жетысайского района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лица; Республика Казахстан, Туркестанская область, Жетысайский район, город Жетысай, улица Ш.Айманова дом № 38 А, индекс 160500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 Жетысайского района. Учредителем государственного учреждение "Отдел занятости и социальных программ Жетысайского района" является акимат Жетысайского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и социальных программ Жетысайского района осуществляется из республиканского и местных бюджетов.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и социальных программ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 Жетысайского района если отдел занятости и социальных программ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 - реализация государственной политики в сфере занятости населения, социальной защиты, предоставления специальных социальных услуг, продление, отзыв разрешения трудовому иммигранту.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выдачу, продление, отзыв разрешения трудовому иммигранту.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Жетысайского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Жетысайского района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Полномочия первого руководителя отдела занятости и социальных программ Жетысайского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подведомственных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учреждения и заместителей руководителей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Жетысайского района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21.Отдел занятости и социальных программ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Жетысайского района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Жетысайского района относится к коммунальной собственности.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занятости и социальных программ Жетысайского района и его ведомств: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