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6d1f6" w14:textId="c86d1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постановлении акимата Шардаринского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Шардаринского района Туркестанской области от 8 сентября 2023 года № 250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акимат Шардаринского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постановлении акимата Шардаринского района от 14 декабря 2022 года </w:t>
      </w:r>
      <w:r>
        <w:rPr>
          <w:rFonts w:ascii="Times New Roman"/>
          <w:b w:val="false"/>
          <w:i w:val="false"/>
          <w:color w:val="000000"/>
          <w:sz w:val="28"/>
        </w:rPr>
        <w:t>№ 335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квоты рабочих мест для лиц с инвалидностью на 2023" и от 27 декабря 2022 года </w:t>
      </w:r>
      <w:r>
        <w:rPr>
          <w:rFonts w:ascii="Times New Roman"/>
          <w:b w:val="false"/>
          <w:i w:val="false"/>
          <w:color w:val="000000"/>
          <w:sz w:val="28"/>
        </w:rPr>
        <w:t>№ 351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квоты рабочих мест для трудоустройства лиц, состоящих на учете службы пробации, также лиц освобожденных из мест лишения свободы и граждан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 Шардаринского района на 2023 год".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постановления возложить на заместителя акима района Б.Шомпиев.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К.Жолдыбай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