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c0cd" w14:textId="a71c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Акбиикского сельского округа акимата Тюлькубасского района Туркестанской области от 30 мая 2023 года № 16. Утратило силу решением акима Акбиикского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Акбиикского сельского округа акимата Тюлькубасского района Туркестанской области от 03.01.2024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 71,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Акбиикского сельского округа акимата Тюлькубасского района " (6 приложений)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С.Султанкулова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и.о.акима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E-G-2,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и.о.акима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и.о.акима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 и/или финансы и/или учет и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и.о.акима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и.о.акима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и.о.акима Акбиикского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 акима Акбиикского сельского округа категория E-G-3,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