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3af2" w14:textId="b0b3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требовании к государственным административным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Арысского сельского округа Тюлькубасского района Туркестанской области от 30 мая 2023 года № 19. Утратило силу решением акима Арысского сельского округа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Арысского сельского округа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госудаственной службе Республики Казахстан", а так 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Республики Казахстан от 5 апреля 2023 года за № 71 "Об утверждения типовых квалификационных требований к государственным административным должностям корпуса "Б",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государственным администратвным должностям. (6 приложении).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выполнения этого решения возлагаю на себя.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Арысского сельского округа категория Е-G-2, 1 еденица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(юрист) Арысского сельского округа категория Е-G-3, 1 еденица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(юриспруденция, право,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(бухгалтер) Арысского сельского округа категория Е-G-3, 1 еденица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 и управление (экономика, бухгалтерский учет и аудит, финансы).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(налоговик) Арысского сельского округа категория Е-G-3, 1 еденица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(ветеринар) Арысского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(земельный) Арысского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