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d20b58" w14:textId="8d20b5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проведения раздельных сходов местного сообщества в Тюлькубасском районе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Тюлькубасского районного маслихата Туркестанской области от 27 сентября 2023 года № 7/8-08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соответсвии с </w:t>
      </w:r>
      <w:r>
        <w:rPr>
          <w:rFonts w:ascii="Times New Roman"/>
          <w:b w:val="false"/>
          <w:i w:val="false"/>
          <w:color w:val="000000"/>
          <w:sz w:val="28"/>
        </w:rPr>
        <w:t>пунктом 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39-3 Закона Республики Казахстан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приказа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№ 122 "Об утверждении Типовых правил проведения раздельных сходов местного сообщества", Тюлькубасский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 правила проведения раздельных сходов местного сообщества в Тюлькубасском районе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решения вводится в действие по истечении десяти календарных дней со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Х.Байысбаев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 решением Тюлькубасского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 от 27 сентября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года № 7/8-08</w:t>
            </w:r>
          </w:p>
        </w:tc>
      </w:tr>
    </w:tbl>
    <w:bookmarkStart w:name="z5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проведения раздельных сходов местного сообщества в Тюлькубасском районе</w:t>
      </w:r>
    </w:p>
    <w:bookmarkEnd w:id="3"/>
    <w:bookmarkStart w:name="z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проведения раздельных сходов местного сообщества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39-3 Закона Республики Казахстан "О местном государственном управлении и самоуправлении в Республике Казахстан" и устанавливают порядок проведения раздельных сходов местного сообщества жителей села, поселка, сельского округа.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 настоящих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используются следующие основные понятия: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раздельный сход местного сообщества – непосредственное участие жителей (членов местного сообщества) села, поселка, сельского округа, микрорайона, улицы, многоквартирного жилого дома в избрании представителей для участия в сходе местного сообщества;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местное сообщество – совокупность жителей (членов местного сообщества), проживающих на территории соответствующей административно-территориальной единицы, в границах которой осуществляется местное самоуправление, формируются и функционируют его органы.</w:t>
      </w:r>
    </w:p>
    <w:bookmarkEnd w:id="8"/>
    <w:bookmarkStart w:name="z11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проведения раздельных сходов местного сообщества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Для проведения раздельного схода местного сообщества территория села, поселка, сельского округа подразделяется на участки (села, микрорайоны, улицы, многоквартирные жилые дома).</w:t>
      </w:r>
    </w:p>
    <w:bookmarkEnd w:id="10"/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 раздельных сходах местного сообщества избираются представители для участия в сходе местного сообщества в количестве не более трех человек.</w:t>
      </w:r>
    </w:p>
    <w:bookmarkEnd w:id="11"/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Акимом поселка и сельского округа созывается и организуется проведение раздельного схода местного сообщества в пределах села, микрорайона, улицы, многоквартирного жилого дома.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наличии в пределах микрорайона или улицы многоквартирных домов раздельные сходы многоквартирного дома не проводятся.</w:t>
      </w:r>
    </w:p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 времени, месте созыва раздельных сходов местного сообщества и обсуждаемых вопросах население местного сообщества оповещается акимом поселка, сельского округа не позднее чем за десять календарных дней до дня его проведения через средства массовой информации или иными способами.</w:t>
      </w:r>
    </w:p>
    <w:bookmarkEnd w:id="13"/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Перед открытием раздельного схода местного сообщества проводится регистрация присутствующих жителей соответствующего села, микрорайона, улицы, многоквартирного жилого дома.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 допускается участие в раздельном сходе местного сообщества несовершеннолетних лиц, лиц, признанных судом недееспособными, а также лиц, содержащихся в местах лишения свободы по приговору суда.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Раздельный сход местного сообщества считается состоявшимся при участии не менее десяти процентов жителей (членов местного сообщества), проживающих в данном селе, микрорайоне, улице, многоквартирном доме.</w:t>
      </w:r>
    </w:p>
    <w:bookmarkStart w:name="z1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Раздельный сход местного сообщества открывается акимом поселка, сельского округа или уполномоченным им лицом.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Председателем раздельного схода местного сообщества является аким поселка, сельского округа или уполномоченное им лицо.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раздельном сходе местного сообщества ведется протокол, для оформления протокола раздельного схода местного сообщества открытым голосованием избирается секретарь.</w:t>
      </w:r>
    </w:p>
    <w:bookmarkStart w:name="z1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Кандидатуры представителей жителей села, микрорайона, улицы, многоквартирного жилого дома для участия в сходе местного сообщества выдвигаются участниками раздельного схода местного сообщества в соответствии с количественным составом, утвержденным маслихатом района.</w:t>
      </w:r>
    </w:p>
    <w:bookmarkEnd w:id="16"/>
    <w:bookmarkStart w:name="z1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Голосование проводится открытым способом персонально по каждой кандидатуре. Избранными считаются кандидаты, набравшие наибольшее количество голосов участников раздельного схода местного сообщества.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Председатель раздельного схода пользуется правом решающего голоса в случае, если при голосовании на раздельном сходе местного сообщества голоса участников разделяются поровну.</w:t>
      </w:r>
    </w:p>
    <w:bookmarkStart w:name="z2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Протокол раздельного схода местного сообщества подписывается председателем и секретарем и в течение двух рабочих дней со дня проведения раздельного схода передается секретарем схода в аппарат акима соответствующего поселка и сельского округа для регистрации.</w:t>
      </w:r>
    </w:p>
    <w:bookmarkEnd w:id="18"/>
    <w:bookmarkStart w:name="z2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сходе местного сообщества или собрании местного сообщества ведется протокол, в котором указываются:</w:t>
      </w:r>
    </w:p>
    <w:bookmarkEnd w:id="19"/>
    <w:bookmarkStart w:name="z22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дата и место проведения схода местного сообщества или собрания местного сообщества;</w:t>
      </w:r>
    </w:p>
    <w:bookmarkEnd w:id="20"/>
    <w:bookmarkStart w:name="z23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общее число членов местного сообщества, проживающих на соответствующей территории и имеющих право участвовать в сходе местного сообщества или на собрании местного сообщества;</w:t>
      </w:r>
    </w:p>
    <w:bookmarkEnd w:id="21"/>
    <w:bookmarkStart w:name="z24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количество и список присутствующих с указанием фамилии, имени, отчества (при его наличии);</w:t>
      </w:r>
    </w:p>
    <w:bookmarkEnd w:id="22"/>
    <w:bookmarkStart w:name="z25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фамилия, имя, отчество (при его наличии) председателя и секретаря схода местного сообщества или собрания местного сообщества;</w:t>
      </w:r>
    </w:p>
    <w:bookmarkEnd w:id="23"/>
    <w:bookmarkStart w:name="z26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повестка дня, содержание выступлений и принятые решения.</w:t>
      </w:r>
    </w:p>
    <w:bookmarkEnd w:id="24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